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d982" w14:textId="d2ed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"Ұзынкөл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Қостанай облысы Ұзынкөл ауданы мәслихатының 2018 жылғы 19 наурыздағы № 190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2026 жылғы 24 маусымдағы № 234 шешімі. Қазақстан Республикасының Әділет министрлігінде 2026 жылғы 2 шілдеде № 39188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"Ұзынкөл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Қостанай облысы Ұзынкөл ауданы мәслихатының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7685 болып тіркелген) шешімінің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