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b587" w14:textId="63fb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Қарасу ауданы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әкімінің 2026 жылғы 11 маусымдағы № 2 шешімі. Қазақстан Республикасының Әділет министрлігінде 2026 жылғы 11 маусымда № 38946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Қостанай облысы Қарасу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Қарасу ауданы әкімінің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"Қарасу ауданы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ресми жарияланғанынан кейін оның Қарасу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Қарасу ауданы әкімі аппаратының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әкімінің кейбір шешімдерінің тізбесі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"Қарасу ауданының аумағында сайлау учаскелерін құру туралы" Қостанай облысы Қарасу ауданы әкімінің 2021 жылғы 13 тамыздағы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24055 болып тіркелген).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"Қарасу ауданы әкімінің 2021 жылғы 13 тамыздағы № 2 "Қарасу ауданының аумағында сайлау учаскелерін құру туралы" шешіміне өзгеріс енгізу туралы" Қостанай облысы Қарасу ауданы әкімінің 2023 жылғы 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10077 болып тіркелген).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"Қарасу ауданы әкімінің 2021 жылғы 13 тамыздағы № 2 "Қарасу ауданының аумағында сайлау учаскелерін құру туралы" шешіміне өзгерістер енгізу туралы" Қостанай облысы Қарасу ауданы әкімінің 2025 жылғы 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10399-10 болып тіркелген).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