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aecc8a" w14:textId="faecc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Қамысты аудандық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Қамысты аудандық мәслихатының 2026 жылғы 27 тамыздағы № 491 шешімі. Қазақстан Республикасының Әділет министрлігінде 2026 жылғы 1 қыркүйекте № 39791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Қамысты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Қамысты аудандық мәслихатының кейбір шешімдерінің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Қамысты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Искаков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27 тамыздағы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491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Қамысты аудандық мәслихатының күші жойылды деп танылған кейбір шешімдерінің тізбесі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Қостанай облысы Қамысты ауданы мәслихатының 2023 жылғы 14 қарашадағы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10083 болып тіркелген).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"Мәслихаттың 2023 жылғы 14 қарашадағы № 105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енгізу туралы" Қостанай облысы Қамысты ауданы мәслихатының 2024 жылғы 1 ақпандағы </w:t>
      </w:r>
      <w:r>
        <w:rPr>
          <w:rFonts w:ascii="Times New Roman"/>
          <w:b w:val="false"/>
          <w:i w:val="false"/>
          <w:color w:val="000000"/>
          <w:sz w:val="28"/>
        </w:rPr>
        <w:t>№ 145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10139-10 болып тіркелген).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"Мәслихаттың 2023 жылғы 14 қарашадағы № 105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енгізу туралы" Қостанай облысы Қамысты ауданы мәслихатының 2024 жылғы 1 қазандағы </w:t>
      </w:r>
      <w:r>
        <w:rPr>
          <w:rFonts w:ascii="Times New Roman"/>
          <w:b w:val="false"/>
          <w:i w:val="false"/>
          <w:color w:val="000000"/>
          <w:sz w:val="28"/>
        </w:rPr>
        <w:t>№ 233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10274-10 болып тіркелген).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"Мәслихаттың 2023 жылғы 14 қарашадағы № 105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Қостанай облысы Қамысты ауданы мәслихатының 2025 жылғы 21 ақпандағы </w:t>
      </w:r>
      <w:r>
        <w:rPr>
          <w:rFonts w:ascii="Times New Roman"/>
          <w:b w:val="false"/>
          <w:i w:val="false"/>
          <w:color w:val="000000"/>
          <w:sz w:val="28"/>
        </w:rPr>
        <w:t>№ 290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10395-10 болып тіркелген).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"Мәслихаттың 2023 жылғы 14 қарашадағы № 105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Қостанай облысы Қамысты ауданы мәслихатының 2025 жылғы 8 сәуірдегі </w:t>
      </w:r>
      <w:r>
        <w:rPr>
          <w:rFonts w:ascii="Times New Roman"/>
          <w:b w:val="false"/>
          <w:i w:val="false"/>
          <w:color w:val="000000"/>
          <w:sz w:val="28"/>
        </w:rPr>
        <w:t>№ 314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10418-10 болып тіркелген).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"Мәслихаттың 2023 жылғы 14 қарашадағы № 105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енгізу туралы" Қостанай облысы Қамысты ауданы мәслихатының 2026 жылғы 15 сәуірдегі </w:t>
      </w:r>
      <w:r>
        <w:rPr>
          <w:rFonts w:ascii="Times New Roman"/>
          <w:b w:val="false"/>
          <w:i w:val="false"/>
          <w:color w:val="000000"/>
          <w:sz w:val="28"/>
        </w:rPr>
        <w:t>№ 443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шешімі.</w:t>
      </w:r>
    </w:p>
    <w:bookmarkEnd w:id="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