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054a" w14:textId="8a30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2026 жылғы 25 маусымдағы № 2 шешімі. Қазақстан Республикасының Әділет министрлігінде 2026 жылғы 25 маусымда № 39077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әкімі аппараты" мемлекеттік мекемесі Қазақстан Республикасының заңнамасында белгіленген тәртіппен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Қамысты ауданы әкімдігінің интернет-ресурсында ресми жарияланғаннан кейін орналастыруын.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Қамысты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әкімінің күші жойылған кейбір шешімдерінің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Қамысты ауданы әкімінің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аумағында сайлау учаскелерін құру туралы" шешімі (Нормативтік құқықтық актілерді мемлекеттік тіркеу тізілімінде № 9077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Қамысты ауданы әкімінің 2021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әкімінің 2020 жылғы 3 сәуірдегі № 1 "Қамысты ауданының аумағында сайлау учаскелерін құру туралы" шешіміне өзгеріс енгізу туралы" шешімі (Нормативтік құқықтық актілерді мемлекеттік тіркеу тізілімінде № 25731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Қамысты ауданы әкімінің 2022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аумағында сайлау учаскелерін құру туралы "Қамысты ауданы әкімінің 2020 жылғы 3 сәуірдегі № 1 шешіміне өзгеріс енгізу туралы" шешімі (Нормативтік құқықтық актілерді мемлекеттік тіркеу тізілімінде № 29517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Қамысты ауданы әкімінің 2025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аумағында сайлау учаскелерін құру туралы Қамысты ауданы әкімінің 2020 жылғы 3 сәуірдегі № 1 шешіміне өзгеріс енгізу туралы" шешімі (Нормативтік құқықтық актілерді мемлекеттік тіркеу тізілімінде № 10424-10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