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43f6" w14:textId="5754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2026 жылғы 23 маусымдағы № 72 қаулысы. Қазақстан Республикасының Әділет министрлігінде 2026 жылғы 23 маусымда № 39048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Қостанай облысы Қамысты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ауданының әкімі аппараты" мемлекеттік мекемесі Қазақстан Республикасының заңнамасында белгіленген тәртіппен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Қамысты ауданы әкімдігінің интернет-ресурсында ресми жарияланғаннан кейін орналастыруын.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қаулысына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әкімдігінің күші жойылған кейбір қаулыларының тізбесі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Қамысты ауданы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баспа материалдарын орналастыру үшін орындарды белгілеу туралы" қаулысы (Нормативтік құқықтық актілерді мемлекеттік тіркеу тізілімінде № 5414 болып тіркелген).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Қамысты ауданы әкімдігінің 2018 жылғы 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 әкімдігінің 2015 жылғы 23 ақпандағы № 23 "Үгіттік баспа материалдарын орналастыру үшін орындарды белгілеу туралы қаулысына өзгеріс енгізу туралы" қаулысы (Нормативтік құқықтық актілерді мемлекеттік тіркеу тізілімінде № 7649 болып тіркелген).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Қамысты ауданы әкімдігінің 2020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2015 жылғы 23 ақпандағы № 23 "Үгіттік баспа материалдарын орналастыру үшін орындарды белгілеу туралы" қаулысына өзгеріс енгізу туралы" қаулысы (Нормативтік құқықтық актілерді мемлекеттік тіркеу тізілімінде № 9210 болып тіркелген).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Қамысты ауданы әкімдігінің 2021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2015 жылғы 23 ақпандағы № 23 "Үгіттік баспа материалдарын орналастыру үшін орындарды белгілеу туралы" қаулысына өзгеріс енгізу туралы" қаулысы (Нормативтік құқықтық актілерді мемлекеттік тіркеу тізілімінде № 26456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