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ddbc" w14:textId="f5cd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"Әулиекөл ауданы коммуналдық мемлекеттік кәсіпорындардың таза кірісінің бір бөлігін аудару нормативін белгілеу туралы" Қостанай облысы Әулиекөл ауданы әкімдігінің 2018 жылғы 20 сәуірдегі №62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2026 жылғы 14 сәуірдегі № 48 қаулысы. Қазақстан Республикасының Әділет министрлігінде 2026 жылғы 15 сәуірде № 38434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"Әулиекөл ауданы коммуналдық мемлекеттік кәсіпорындардың таза кірісінің бір бөлігін аудару нормативін белгілеу туралы" Қостанай облысы Әулиекөл ауданы әкімдігінің 2018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7759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қаржы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 Әулиекөл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