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2f16" w14:textId="9e62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Амангелді ауданы әкімінің кейбiр шешiмдерiнің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әкімінің 2026 жылғы 27 сәуірдегі № 3 шешімі. Қазақстан Республикасының Әділет министрлігінде 2026 жылғы 29 сәуірде № 38579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Амангелді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Амангелді ауданы әкімінің кейбiр шешiмдерiнің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"Амангелді ауданы әкімінің аппараты"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оның ресми жарияланғанынан кейін Амангелді ауданы әкімдігінің интернет - 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Амангелді ауданы әкімі аппаратының басшысына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Амангелді ауданы әкімінің күшi жойылған кейбiр шешiмдерiнiң тiзбесi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"Амангелді ауданының аумағында сайлау учаскелерін құру туралы" Қостанай облысы Амангелді ауданы әкімінің 2020 жылғы 17 шілдедегі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9337 болып тіркелген).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"Амангелді ауданы әкімінің 2020 жылғы 17 шілдедегі № 3 "Амангелді ауданының аумағында сайлау учаскелерін құру туралы" шешіміне өзгеріс енгізу туралы" Қостанай облысы Амангелді ауданы әкімінің 2021 жылғы 19 шілдедегі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23605 болып тіркелген).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"Амангелді ауданының аумағында сайлау учаскелерін құру туралы" Амангелді ауданы әкімінің 2020 жылғы 17 шілдедегі № 3 шешіміне өзгеріс енгізу туралы" Қостанай облысы Амангелді ауданы әкімінің 2022 жылғы 2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27051 болып тіркелген).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"Амангелді ауданы әкімінің 2020 жылғы 17 шілдедегі № 3 "Амангелді ауданының аумағында сайлау учаскелерін құру туралы" шешіміне өзгеріс енгізу туралы" Қостанай облысы Амангелді ауданы әкімінің 2022 жылғы 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29476 болып тіркелген).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"Амангелді ауданы әкімінің 2020 жылғы 17 шілдедегі № 3 "Амангелді ауданының аумағында сайлау учаскелерін құру туралы" шешіміне өзгеріс енгізу туралы" Қостанай облысы Амангелді ауданы әкімінің 2022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31206 болып тіркелген).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"Амангелді ауданы әкімінің 2020 жылғы 17 шілдедегі № 3 "Амангелді ауданының аумағында сайлау учаскелерін құру туралы" шешіміне өзгеріс енгізу туралы" Қостанай облысы Амангелді ауданы әкімінің 2025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10425-10 болып тіркелген).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