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944a" w14:textId="9289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"Коммуналдық мемлекеттік кәсіпорындарының таза кірісінің бір бөлігін аудару нормативін белгілеу туралы" Қостанай облысы Алтынсарин ауданы әкімдігінің 2018 жылғы 5 наурыздағы № 36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2026 жылғы 2 наурыздағы № 25 қаулысы. Қазақстан Республикасының Әділет министрлігінде 2026 жылғы 6 наурызда № 38107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"Коммуналдық мемлекеттік кәсіпорындарының таза кірісінің бір бөлігін аудару нормативін белгілеу туралы" Қостанай облысы Алтынсарин ауданы әкімдігінің 2018 жылғы 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жойылды деп танылсын (нормативтік құқықтық актілерді мемлекеттік тіркеу тізілімінде № 7638 болып тіркелді).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"Алтынсарин ауданы әкімдігінің экономика және қаржы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жариялағаннан кейін Алтынсарин ауданы әкімдігінің интернет-ресурсында орналастыруын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Алтынсарин ауданы әкімі аппаратының басшысына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