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efb7" w14:textId="96fe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Лисаков қаласы әкімдігінің 2026 жылғы 19 тамыздағы № 271 қаулысы. Қазақстан Республикасының Әділет министрлігінде 2026 жылғы 31 тамызда № 39763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мемлекеттік тіркеу тізілімінде № 20536 болып тіркелді)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етудің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Лисаков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Лисаков қаласы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Лисаков қаласы бойынша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мемлекеттік тіркеу тізілімінде № 20536 болып тіркелген)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19"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қолданылады:</w:t>
      </w:r>
    </w:p>
    <w:bookmarkEnd w:id="10"/>
    <w:bookmarkStart w:name="z20"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1"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3"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4"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5"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6"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7" w:id="18"/>
    <w:p>
      <w:pPr>
        <w:spacing w:after="0"/>
        <w:ind w:left="0"/>
        <w:jc w:val="left"/>
      </w:pPr>
      <w:r>
        <w:rPr>
          <w:rFonts w:ascii="Times New Roman"/>
          <w:b/>
          <w:i w:val="false"/>
          <w:color w:val="000000"/>
        </w:rPr>
        <w:t xml:space="preserve"> 2-тарау. Лисаков қаласы бойынша көппәтерлі тұрғын үйді жөндеуге және ауыстыруға, күрделі жөндеуге байланысты пәтерлердің, тұрғын емес үй-жайлардың меншік иелерінің ақшаны қайтаруын қамтамасыз ету тәртібі</w:t>
      </w:r>
    </w:p>
    <w:bookmarkEnd w:id="18"/>
    <w:bookmarkStart w:name="z28" w:id="19"/>
    <w:p>
      <w:pPr>
        <w:spacing w:after="0"/>
        <w:ind w:left="0"/>
        <w:jc w:val="both"/>
      </w:pPr>
      <w:r>
        <w:rPr>
          <w:rFonts w:ascii="Times New Roman"/>
          <w:b w:val="false"/>
          <w:i w:val="false"/>
          <w:color w:val="000000"/>
          <w:sz w:val="28"/>
        </w:rPr>
        <w:t xml:space="preserve">
      3. "Лисаков қаласы әкімдігінің тұрғын үй - коммуналдық шаруашылығы, жолаушылар көлігі және автомобиль жолдарының бөлімі" мемлекеттік мекемесі (бұдан әрі – бюджеттік бағдарлама әкімшісі) </w:t>
      </w:r>
      <w:r>
        <w:rPr>
          <w:rFonts w:ascii="Times New Roman"/>
          <w:b w:val="false"/>
          <w:i w:val="false"/>
          <w:color w:val="000000"/>
          <w:sz w:val="28"/>
        </w:rPr>
        <w:t>Тәртіпке</w:t>
      </w:r>
      <w:r>
        <w:rPr>
          <w:rFonts w:ascii="Times New Roman"/>
          <w:b w:val="false"/>
          <w:i w:val="false"/>
          <w:color w:val="000000"/>
          <w:sz w:val="28"/>
        </w:rPr>
        <w:t xml:space="preserve">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9"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0" w:id="21"/>
    <w:p>
      <w:pPr>
        <w:spacing w:after="0"/>
        <w:ind w:left="0"/>
        <w:jc w:val="both"/>
      </w:pPr>
      <w:r>
        <w:rPr>
          <w:rFonts w:ascii="Times New Roman"/>
          <w:b w:val="false"/>
          <w:i w:val="false"/>
          <w:color w:val="000000"/>
          <w:sz w:val="28"/>
        </w:rPr>
        <w:t xml:space="preserve">
      5. Сомасын есептеу Тәртіптің </w:t>
      </w:r>
      <w:r>
        <w:rPr>
          <w:rFonts w:ascii="Times New Roman"/>
          <w:b w:val="false"/>
          <w:i w:val="false"/>
          <w:color w:val="000000"/>
          <w:sz w:val="28"/>
        </w:rPr>
        <w:t>қосымшасына</w:t>
      </w:r>
      <w:r>
        <w:rPr>
          <w:rFonts w:ascii="Times New Roman"/>
          <w:b w:val="false"/>
          <w:i w:val="false"/>
          <w:color w:val="000000"/>
          <w:sz w:val="28"/>
        </w:rPr>
        <w:t xml:space="preserve"> сәйкес ресімделеді және жиналыс хаттамасының міндетті бөлігі ретінде тігіледі, нөмірленеді.</w:t>
      </w:r>
    </w:p>
    <w:bookmarkEnd w:id="21"/>
    <w:bookmarkStart w:name="z31"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2"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3"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4"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сәйкес соманы толық өтеу жолымен қамтамасыз етеді.</w:t>
      </w:r>
    </w:p>
    <w:bookmarkEnd w:id="25"/>
    <w:bookmarkStart w:name="z35"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6"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7" w:id="28"/>
    <w:p>
      <w:pPr>
        <w:spacing w:after="0"/>
        <w:ind w:left="0"/>
        <w:jc w:val="both"/>
      </w:pPr>
      <w:r>
        <w:rPr>
          <w:rFonts w:ascii="Times New Roman"/>
          <w:b w:val="false"/>
          <w:i w:val="false"/>
          <w:color w:val="000000"/>
          <w:sz w:val="28"/>
        </w:rPr>
        <w:t xml:space="preserve">
      10. Оператор мүлік иелері бірлестігінің төрағасы немесе кондоминиум обьектісін басқарушы субъект ұсынған жиналыс хаттамасы, сомасын есептеу, сондай-ақ </w:t>
      </w:r>
      <w:r>
        <w:rPr>
          <w:rFonts w:ascii="Times New Roman"/>
          <w:b w:val="false"/>
          <w:i w:val="false"/>
          <w:color w:val="000000"/>
          <w:sz w:val="28"/>
        </w:rPr>
        <w:t>Тәртіпке</w:t>
      </w:r>
      <w:r>
        <w:rPr>
          <w:rFonts w:ascii="Times New Roman"/>
          <w:b w:val="false"/>
          <w:i w:val="false"/>
          <w:color w:val="000000"/>
          <w:sz w:val="28"/>
        </w:rPr>
        <w:t xml:space="preserve">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