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617b" w14:textId="1376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қалалық мәслихатының 2026 жылғы 20 тамыздағы № 264 шешімі. Қазақстан Республикасының Әділет министрлігінде 2026 жылғы 24 тамызда № 39673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қалалық мәслихатының күші жойылды деп танылған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Қостанай облысы Лисаков қаласы мәслихатының 2023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10097 болып тіркелген).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2023 жылғы 23 қарашадағы № 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туралы"Қостанай облысы Лисаков қаласы мәслихатының 2024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10149-10 болып тіркелген).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2023 жылғы 23 қарашадағы № 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туралы" Қостанай облысы Лисаков қаласы мәслихатының 2024 жылғы 3 қазандағы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10277-10 болып тіркелген).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2023 жылғы 23 қарашадағы № 57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Қостанай облысы Лисаков қаласы мәслихатының 2025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10455-10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