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f4ee" w14:textId="0eaf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қалалық мәслихатының 2026 жылғы 20 тамыздағы № 251 шешімі. Қазақстан Республикасының Әділет министрлігінде 2026 жылғы 21 тамызда № 39651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қалалық мәслихатының күші жойылды деп танылған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Арқалық қаласы мәслихатының 2023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10138-10 болып тіркелген);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2023 жылғы 27 желтоқсандағы № 85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туралы" Арқалық қаласы мәслихатының 2024 жылғы 15 қазандағы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10294-10 болып тіркелген);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2023 жылғы 27 желтоқсандағы № 85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туралы" Арқалық қаласы мәслихатыны 2025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10446-10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