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ed8c2" w14:textId="1bed8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қалалық мәслихатының 2026 жылғы 10 тамыздағы № 264 шешімі. Қазақстан Республикасының Әділет министрлігінде 2026 жылғы 11 тамызда № 39556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 шешіміне 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қалалық мәслихатының күші жойылды деп танылған кейбір шешімдерінің тізбесі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Қостанай қалалық мәслихатының 2023 жылғы 2 қарашадағы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10081 болып тіркелген).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"Мәслихаттың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2023 жылғы 2 қарашадағы № 61 шешіміне өзгерістер мен толықтыру енгізу туралы" Қостанай қалалық мәслихатының 2024 жылғы 9 ақпандағы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10140-10 болып тіркелген).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"Мәслихаттың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2023 жылғы 2 қарашадағы № 61 шешіміне өзгеріс енгізу туралы" Қостанай қалалық мәслихатының 2024 жылғы 30 cәуірдегі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10190-10 болып тіркелген).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"Мәслихаттың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2023 жылғы 2 қарашадағы № 61 шешіміне өзгерістер мен толықтыру енгізу туралы" Қостанай қалалық мәслихатының 2024 жылғы 5 тамыздағы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10251-10 болып тіркелген).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"Мәслихаттың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2023 жылғы 2 қарашадағы № 61 шешіміне өзгеріс енгізу туралы" Қостанай қалалық мәслихатының 2025 жылғы 17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10361-10 нөмірімен тіркелген).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"Мәслихаттың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2023 жылғы 2 қарашадағы № 61 шешіміне өзгеріс енгізу туралы" Қостанай қалалық мәслихатының 2025 жылғы 18 ақпандағы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шешімі. (Нормативтік құқықтық актілерді мемлекеттік тіркеу тізілімінде № 10390-10 нөмірімен тіркелген).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"Мәслихаттың 2023 жылғы 2 қарашадағы № 61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туралы" Қостанай қалалық мәслихатының 2026 жылғы 21 сәуірдегі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