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c7f8" w14:textId="d95c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әкімінің кейбір шешімдерінің күші жойылды ден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әкімінің 2026 жылғы 22 маусымдағы № 2 шешімі. Қазақстан Республикасының Әділет министрлігінде 2026 жылғы 24 маусымда № 39058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 әкімінің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әкімінің аппараты"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Қостанай қаласы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Қостанай қаласы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 әкімінің күші жойылды деп танылған кейбір шешімдерінің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Қостанай қаласы әкімінің 2020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қаласында сайлау учаскелерін құру туралы" шешімі (нормативтік құқықтық актілерді мемлекеттік тіркеу тізілімінде № 9283 болып тіркелген).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Қостанай қаласы әкімінің 2020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қаласында сайлау учаскелерін құру туралы" Қостанай қаласы әкімінің 2020 жылғы 19 маусымдағы № 1 шешіміне өзгерістер енгізу туралы" шешімі (нормативтік құқықтық актілерді мемлекеттік тіркеу тізілімінде № 9553 болып тіркелген).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Қостанай қаласы әкімінің 2021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қаласында сайлау учаскелерін құру туралы" Қостанай қаласы әкімінің 2020 жылғы 19 маусымдағы № 1 шешіміне өзгерістер енгізу туралы" шешімі (нормативтік құқықтық актілерді мемлекеттік тіркеу тізілімінде № 23618 болып тіркелген).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Қостанай қаласы әкімінің 2022 жылғы 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қаласында сайлау учаскелерін құру туралы" Қостанай қаласы әкімінің 2020 жылғы 19 маусымдағы № 1 шешіміне өзгерістер енгізу туралы" шешімі (нормативтік құқықтық актілерді мемлекеттік тіркеу тізілімінде № 29481 болып тіркелген).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облысы Қостанай қаласы әкімінің 2025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қаласында сайлау учаскелерін құру туралы" Қостанай қаласы әкімінің 2020 жылғы 19 маусымдағы № 1 шешіміне өзгерістер енгізу туралы" шешімі (нормативтік құқықтық актілерді мемлекеттік тіркеу тізілімінде № 10432-10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