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26b4" w14:textId="dde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2026 жылғы 1 қыркүйектегі № 259 қаулысы. Қазақстан Республикасының Әділет министрлігінде 2026 жылғы 3 қыркүйекте № 39813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жергілікті маңызы бар балық шаруашылығы су айдындарының және (немесе) учаскелерінің тізбесін бекіту туралы" Қостанай облысы әкімдігінің 2009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3666 болып тіркелген).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маңызы бар балық шаруашылығы су тоғандарының тізбесін бекіту туралы" әкімдіктің 2009 жылғы 16 қаңтардағы № 14 қаулысына өзгерістер мен толықтырулар енгізу туралы" Қостанай облысы әкімдігінің 2009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3695 болып тіркелген).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"Жергілікті маңызы бар балық шаруашылығы су тоғандарының тізбесін бекіту туралы" әкімдіктің 2009 жылғы 16 қаңтардағы № 14 қаулысына толықтырулар енгізу туралы" Қостанай облысы әкімдігінің 2010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3705 болып тіркелген).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"Жергілікті маңызы бар балық шаруашылық су тоғандарының тізбесін бекіту туралы" әкімдіктің 2009 жылғы 16 қаңтардағы № 14 қаулысына өзгеріс енгізу туралы" Қостанай облысы әкімдігінің 2010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3719 болып тіркелген).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"Әкімдіктің 2009 жылғы 16 қаңтардағы № 14 "Жергілікті маңызы бар балық шаруашылығы су тоғандарының тізбесін бекіту туралы" қаулысына өзгерістер мен толықтырулар енгізу туралы" Қостанай облысы әкімдігінің 2010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3740 болып тіркелген).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"Әкімдіктің 2009 жылғы 16 қаңтардағы № 14 "Жергілікті маңызы бар балық шаруашылығы су тоғандарының тізбесін бекіту туралы" қаулысына өзгерістер мен толықтырулар енгізу туралы" Қостанай облысы әкімдігінің 2012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3803 болып тіркелген).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"Әкімдіктің 2009 жылғы 16 қаңтардағы № 14 "Жергілікті маңызы бар балық шаруашылығы су тоғандарының тізбесін бекіту туралы" қаулысына өзгеріс пен толықтырулар енгізу туралы" Қостанай облысы әкімдігінің 2012 жылғы 24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3844 болып тіркелген).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"Әкімдіктің 2009 жылғы 16 қаңтардағы № 14 "Жергілікті маңызы бар балық шаруашылығы су тоғандарының тізбесін бекіту туралы" қаулысына толықтырулар енгізу туралы" Қостанай облысы әкімдігінің 2013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4213 болып тіркелген).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"Әкімдіктің 2009 жылғы 16 қаңтардағы № 14 "Жергілікті маңызы бар балық шаруашылығы су тоғандарының тізбесін бекіту туралы" қаулысына өзгерістер енгізу туралы" Қостанай облысы әкімдігінің 2013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4338 болып тіркелген).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"Әкімдіктің 2009 жылғы 16 қаңтардағы № 14 "Жергілікті маңызы бар балық шаруашылығы су тоғандарының тізбесін бекіту туралы" қаулысына өзгерістер енгізу туралы" Қостанай облысы әкімдігінің 2014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4699 болып тіркелген).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"Әкімдіктің 2009 жылғы 16 қаңтардағы № 14 "Жергілікті маңызы бар балық шаруашылығы су тоғандарының тізбесін бекіту туралы" қаулысына өзгеріс енгізу туралы" Қостанай облысы әкімдігінің 2015 жылғы 6 қазандағы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5978 болып тіркелген).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"Әкімдіктің 2009 жылғы 16 қаңтардағы № 14 "Жергілікті маңызы бар балық шаруашылығы су тоғандарының тізбесін бекіту туралы" қаулысына өзгеріс енгізу туралы" Қостанай облысы әкімдігінің 2016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6218 болып тіркелген).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"Әкімдіктің 2009 жылғы 16 қаңтардағы № 14 "Жергілікті маңызы бар балық шаруашылығы су тоғандарының тізбесін бекіту туралы" қаулысына өзгеріс пен толықтырулар енгізу туралы" Қостанай облысы әкімдігінің 2017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7411 болып тіркелген).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"Әкімдіктің 2009 жылғы 16 қаңтардағы № 14 "Жергілікті маңызы бар балық шаруашылығы су тоғандарының тізбесін бекіту туралы" қаулысына өзгерістер және толықтырулар енгізу туралы" Қостанай облысы әкімдігінің 2018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8061 болып тіркелген).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"Әкімдіктің 2009 жылғы 16 қаңтардағы № 14 "Жергілікті маңызы бар балық шаруашылығы су айдындарының тізбесін бекіту туралы" қаулысына толықтырулар енгізу туралы" Қостанай облысы әкімдігінің 2019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8273 болып тіркелген).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"Әкімдіктің 2009 жылғы 16 қаңтардағы № 14 "Жергілікті маңызы бар балық шаруашылығы су айдындарының тізбесін бекіту туралы" қаулысына өзгерістер мен толықтырулар енгізу туралы" Қостанай облысы әкімдігінің 2019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8639 болып тіркелген).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"Әкімдіктің 2009 жылғы 16 қаңтардағы № 14 "Жергілікті маңызы бар балық шаруашылығы су айдындарының тізбесін бекіту туралы" қаулысына толықтырулар енгізу туралы" Қостанай облысы әкімдігінің 2020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9317 болып тіркелген).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"Әкімдіктің 2009 жылғы 16 қаңтардағы № 14 "Жергілікті маңызы бар балық шаруашылығы су айдындарының тізбесін бекіту туралы" қаулысына толықтырулар енгізу туралы" Қостанай облысы әкімдігінің 2021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23148 болып тіркелген).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"Қостанай облысы әкімдігінің 2009 жылғы 16 қаңтардағы № 14 "Жергілікті маңызы бар балық шаруашылығы су айдындарының тізбесін бекіту туралы" қаулысына толықтырулар енгізу туралы" Қостанай облысы әкімдігінің 2022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31114 болып тіркелген).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"Қостанай облысы әкімдігінің 2009 жылғы 16 қаңтардағы № 14 "Жергілікті маңызы бар балық шаруашылығы су айдындарының тізбесін бекіту туралы" қаулысына өзгерістер пен толықтырулар енгізу туралы" Қостанай облысы әкімдігінің 2023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9969 болып тіркелген).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"Қостанай облысы әкімдігінің 2009 жылғы 16 қаңтардағы № 14 "Жергілікті маңызы бар балық шаруашылығы су айдындарының тізбесін бекіту туралы" қаулысына өзгерістер енгізу туралы" Қостанай облысы әкімдігінің 2023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10057 болып тіркелген).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"Қостанай облысы әкімдігінің 2009 жылғы 16 қаңтардағы № 14 "Жергілікті маңызы бар балық шаруашылығы су айдындарының тізбесін бекіту туралы" қаулысына өзгеріс енгізу туралы" Қостанай облысы әкімдігінің 2023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10086 болып тіркелген).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"Қостанай облысы әкімдігінің 2009 жылғы 16 қаңтардағы № 14 "Жергілікті маңызы бар балық шаруашылығы су айдындарының тізбесін бекіту туралы" қаулысына өзгерістер мен толықтырулар енгізу туралы" Қостанай облысы әкімдігінің 2024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10289-10 болып тіркелген).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"Қостанай облысы әкімдігінің 2009 жылғы 16 қаңтардағы № 14 "Қостанай облысының жергілікті маңызы бар балық шаруашылығы су айдындарының және (немесе) учаскелерінің тізбесін бекіту туралы" қаулысына толықтырулар енгізу туралы" Қостанай облысы әкімдігінің 2025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10406-10 болып тіркелген).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