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18266" w14:textId="1f1826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Қостанай облысы әкімдігінің кейбір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2026 жылғы 27 шілдедегі № 224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1-тармағына сәйкес Қостанай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Мыналардың: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"Қостанай облысының мектепке дейінгі ұйымдары тәрбиеленушілерінің жекелеген санаттарына тамақтандыру үшін шығындарды өтеу туралы" Қостанай облысы әкімдігінің 2023 жылғы 7 қыркүйектегі </w:t>
      </w:r>
      <w:r>
        <w:rPr>
          <w:rFonts w:ascii="Times New Roman"/>
          <w:b w:val="false"/>
          <w:i w:val="false"/>
          <w:color w:val="000000"/>
          <w:sz w:val="28"/>
        </w:rPr>
        <w:t>№ 371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(Нормативтік құқықтық актілерді мемлекеттік тіркеу тізілімінде № 10055 болып тіркелген);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"Қостанай облысы әкімдігінің 2023 жылғы 7 қыркүйектегі № 371 "Қостанай облысының мектепке дейінгі ұйымдары тәрбиеленушілерінің жекелеген санаттарына тамақтандыру үшін шығындарды өтеу туралы" қаулысына өзгеріс енгізу туралы" Қостанай облысы әкімдігінің 2024 жылғы 1 тамыздағы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(Нормативтік құқықтық актілерді мемлекеттік тіркеу тізілімінде № 10246-10 болып тіркелген) күші жойылды деп танылсын.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"Қостанай облысы әкімдігінің білім басқармасы" мемлекеттік мекемесі Қазақстан Республикасының заңнамасында белгіленген тәртіппен: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Республикасының Әділет министрлігінде мемлекеттік тіркелуін;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ресми жарияланғанынан кейін Қостанай облысы әкімдігінің интернет-ресурсында орналастыруын қамтамасыз етсін.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Қостанай облысы әкімінің жетекшілік ететін орынбасарына жүктелсін.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Осы қаулы оның алғашқы ресми жарияланған күнінен кейін қолданысқа енгізіледі. 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