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3b93" w14:textId="79e3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облысының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шекараларын бекіту туралы" Қостанай облысы әкімдігінің 2022 жылғы 17 ақпандағы № 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2026 жылғы 8 маусымдағы № 160 қаулысы. Қазақстан Республикасының Әділет министрлігінде 2026 жылғы 10 маусымда № 38934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облысының тарих және мәдениет ескерткіштерінің қорғау аймақтарының, құрылыс салуды реттеу аймақтарының және қорғалатын табиғи ландшафт аймақтарының шекараларын бекіту туралы" Қостанай облысы әкімдігінің 2022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(Нормативтік-құқықтық актілерді мемлекеттік тіркеу тізілімінде № 26916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мәдениет басқармасы"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