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19f8f" w14:textId="b919f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2026 жылғы 4 маусымдағы № 152 қаулысы. Қазақстан Республикасының Әділет министрлігінде 2026 жылғы 8 маусымда № 38917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Күші жойылды деп танылсын: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"Карантиндік режимді енгізе отырып, карантиндік аймақты белгілеу туралы" Қостанай облысы әкімдігінің 2020 жылғы 2 наурыздағы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9001 болып тіркелген);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"Қостанай облысы әкімдігінің 2020 жылғы 2 наурыздағы № 87 "Карантиндік режимді енгізе отырып, карантиндік аймақты белгілеу туралы" қаулысына өзгеріс енгізу туралы" Қостанай облысы әкімдігінің 2022 жылғы 7 ақпандағы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26796 болып тіркелген).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ауыл шаруашылығы және жер қатынастары басқармасы" мемлекеттік мекемесі Қазақстан Республикасының заңнамасында белгіленген тәртіппен: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