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6c49" w14:textId="a016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21 шілдедегі № 116 қаулысы. Қазақстан Республикасының Әділет министрлігінде 2026 жылғы 22 шілдеде № 39370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дене шынықтыру және спорт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Маңғыстау облысы әкімдігінің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ай сайынғы ақшалай жабдықталым төлемдерінің мөлшерлерін бекіту туралы" Маңғыстау облысы әкімдігінің 2017 жылғы 6 қазандағы № 229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3440 болып тіркелген);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 әкімдігінің 2017 жылғы 6 қазандағы № 229 "Маңғыстау облысының спортшыларына ай сайынғы ақшалай жабдықталым төлемдерінің мөлшерін бекіту туралы" қаулысына өзгерістер мен толықтыру енгізу туралы" Маңғыстау облысы әкімдігінің 2018 жылғы 15 қарашадағы № 286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3749 болып тіркелген);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облысы әкімдігінің 2017 жылғы 6 қазандағы № 229 "Маңғыстау облысының спортшыларына ай сайынғы ақшалай жабдықталым төлемдерінің мөлшерін бекіту туралы" қаулысына өзгерістер енгізу туралы" Маңғыстау облысы әкімдігінің 2024 жылғы 21 мамырдағы № 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4712-12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