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8a965" w14:textId="758a9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Қызылорда облысы Сырдария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Сырдария ауданы әкімдігінің 2026 жылғы 6 қазандағы № 221 қаулысы. Қазақстан Республикасының Әділет министрлігінде 2026 жылғы 14 қазанда № 40158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Сырдария ауданының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Қызылорда облысы Сырдария ауданы әкімдігінің кейбір қаулыларының күші жойылды деп танылсын. 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қаулының орындалуын бақылау Сырдария ауданы әкімінің жетекшілік ететін орынбасарына жүктелсін. 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Сырдария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Сарменбаев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қаулыға қосымша</w:t>
            </w:r>
          </w:p>
        </w:tc>
      </w:tr>
    </w:tbl>
    <w:bookmarkStart w:name="z1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Қызылорда облысы Сырдария ауданы әкімдігінің күші жойылған кейбір қаулыларының тізбесі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1."Қоғамдық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Қызылорда облысы Сырдария ауданы әкімдігінің 2017 жылғы 16 қазандағы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6002 болып тіркелген).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2."Қоғамдық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Сырдария ауданы әкімдігінің 2017 жылғы 16 қазандағы № 240 қаулысына өзгеріс енгізу туралы" Қызылорда облысы Сырдария ауданы әкімдігінің 2020 жылғы 19 қазандағы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7750 болып тіркелген).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3."Қоғамдық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Сырдария ауданы әкімдігінің 2017 жылғы 16 қазандағы № 240 қаулысына өзгеріс енгізу туралы" Қызылорда облысы Сырдария ауданы әкімдігінің 2022 жылғы 11 ақпандағы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26842 болып тіркелген).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