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794265" w14:textId="d79426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Осакаров аудандық мәслихатының кейбір шешімдерінің күшін жою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Осакаров аудандық мәслихатының 2026 жылғы 8 қазандағы № 56/538 шешімі. Қазақстан Республикасының Әділет министрлігінде 2026 жылы 8 қазанда № 40126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"Құқықтық актілер туралы" Заңның 27-бабының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Осакаров аудандық мәслихаты ШЕШІМ ЕТТІ: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Осакаров аудандық мәслихатының кейбір шешімдері осы шешімге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"Осакаров аудандық мәслихатының аппараты" мемлекеттік мекемесі заңнамада белгіленген тәртіппен: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шешімнің Қазақстан Республикасының Әділет министрлігінде мемлекеттік тіркелуін;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шешімді ресми жарияланғаннан кейін Осакаров аудандық мәслихатының интернет-ресурсында орналастырылуын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Аудандық мәслихаттың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Саккулаков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8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56/538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қосымша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Осакаров аудандық мәслихатының күші жойылған кейбір шешімдерінің тізбесі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"Тұрғын үй сертификаттарының мөлшерін және алушылар санатының тізбесін анықтау туралы" 2021 жылғы 21 сәуірдегі №59 Осакаров аудандық мәслихатының (Нормативтік құқықтық актілердің мемлекеттік тіркеу тізілімінде № 6325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"Осакаров аудандық мәслихатының 2021 жылғы 21 сәуірдегі №59 "Тұрғын үй сертификаттарының мөлшерін және алушылар санатының тізбесін анықтау туралы" шешіміне өзгерістер енгізу туралы" 2021 жылғы 24 желтоқсандағы №166 Осакаров аудандық мәслихатының (Нормативтік құқықтық актілердің мемлекеттік тіркеу тізілімінде № 26044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"Осакаров аудандық мәслихатының 2021 жылғы 21 сәуірдегі №59 "Тұрғын үй сертификаттарының мөлшерін және алушылар санатының тізбесін анықтау туралы" шешіміне өзгеріс енгізу туралы" 2023 жылғы 31 наурыздағы №2/16 Осакаров аудандық мәслихатының (Нормативтік құқықтық актілердің мемлекеттік тіркеу тізілімінде № 6370-09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