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d3b1" w14:textId="991d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Осакаров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2026 жылғы 30 маусымдағы № 65/01 қаулысы. Қазақстан Республикасының Әділет министрлігінде 2026 жылғы 30 маусымда № 39149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 Осакаров ауданы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"Қарағанды облысы Осакаров ауданы әкімінің аппараты"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Осакаров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Осакаров ауданы әкімі аппаратының басшысына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Осакаров ауданы әкімдігінің күші жойылды деп танылатын кейбір қаулыларының тізбесі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Осакаров ауданы әкімдігінің 2021 жылғы 30 шілдедегі № 48/01 "Осакаров ауданының аумағында барлық кандидаттар үшiн үгіттік баспа материалдарын орналастыру үшін орындар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24139 болып тіркелген).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 Осакаров ауданы әкімдігінің 2022 жылғы 29 желтоқсандағы № 120/02 "Осакаров ауданы әкімдігінің 2021 жылғы 30 шілдедегі № 48/01 "Осакаров ауданының аумағында барлық кандидаттар үшiн үгіттік баспа материалдарын орналастыру үшін орындар белгілеу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31464 болып тіркелген).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Қарағанды облысы Осакаров ауданы әкімдігінің 2023 жылғы 8 қырқүйектегі № 74/02 "Осакаров ауданы әкімдігінің 2021 жылғы 30 шілдедегі № 48/01 "Осакаров ауданының аумағында барлық кандидаттар үшiн үгіттік баспа материалдарын орналастыру үшін орындар белгілеу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6479-09 болып тіркелген).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Қарағанды облысы Осакаров ауданы әкімдігінің 2024 жылғы 18 қазандағы № 91/01 "Осакаров ауданы әкімдігінің 2021 жылғы 30 шілдедегі № 48/01 "Осакаров ауданының аумағында барлық кандидаттар үшiн үгіттік баспа материалдарын орналастыру үшін орындар белгілеу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6680-09 болып тіркелген).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