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437d" w14:textId="87e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2026 жылғы 11 маусымдағы № 04 шешімі. Қазақстан Республикасының Әділет министрлігінде 2026 жылғы 11 маусымда № 38947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Осакаров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Осакаров ауданы әкімінің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Осакаров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жарияланғанынан кейін оның Осакаров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Осакаров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әкімінің күші жойылды деп танылған кейбір шешімдерінің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әкімінің 2021 жылғы 28 мусымдағы № 1 "Осакаров ауданы әкімінің 2021 жылғы 28 маусымдағы № 1 "Осакаров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23252 болып тіркелген);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Осакаров ауданы әкімінің 2022 жылғы 15 қырқүйектегі № 04 "Осакаров ауданы әкімінің 2021 жылғы 28 маусымдағы № 1 "Осакаров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29716 болып тіркелген);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Осакаров ауданы әкімінің 2022 жылғы 29 желтоқсандағы № 07 "Осакаров ауданы әкімінің 2021 жылғы 28 маусымдағы № 1 "Осакаров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31412 болып тіркелген);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Осакаров ауданы әкімінің 2023 жылғы 8 қырқүйектегі № 03 "Осакаров ауданы әкімінің 2021 жылғы 28 маусымдағы № 1 "Осакаров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6480-09 болып тіркелген);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Осакаров ауданы әкімінің 2023 жылғы 16 қазандағы № 04 "Осакаров ауданы әкімінің 2021 жылғы 28 маусымдағы № 1 "Осакаров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6502-09 болып тіркелген);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Осакаров ауданы әкімінің 2024 жылғы 23 тамыздағы № 02 "Осакаров ауданы әкімінің 2021 жылғы 28 маусымдағы № 1 "Осакаров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6643-09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