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54ea" w14:textId="8155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тәртіпті қамтамасыз етуге қатысатын азаматтарды көтермелеу туралы" Ақтоғай ауданы әкімдігінің 2019 жылғы 14 наурыздағы № 11/01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2026 жылғы 7 тамыздағы № 80/05 қаулысы. Қазақстан Республикасының Әділет министрлігінде 2026 жылғы 11 тамызда № 39561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"Қоғамдық тәртіпті қамтамасыз етуге қатысатын азаматтарды көтермелеу туралы" 2019 жылғы 14 наурыздағы № 11/01 (Нормативтік құқықтық актілерді мемлекеттік тіркеу тізілімінде № 5234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