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b39ce" w14:textId="a8b39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Қарағанды облысы әкімдігінің 2014 жылғы 15 шілдедегі № 35/01 "Қарқаралы мемлекеттік ұлттық табиғи паркі республикалық мемлекеттік мекемесі" күзет аймағын белгілеу туралы" қаулысының күшін жойды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2026 жылғы 4 тамыздағы № 52/01 қаулысы. Қазақстан Республикасының Әділет министрлігінде 2026 жылғы 10 тамызда № 39545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"</w:t>
      </w:r>
      <w:r>
        <w:rPr>
          <w:rFonts w:ascii="Times New Roman"/>
          <w:b w:val="false"/>
          <w:i w:val="false"/>
          <w:color w:val="000000"/>
          <w:sz w:val="28"/>
        </w:rPr>
        <w:t>Құқықтық актілер туралы</w:t>
      </w:r>
      <w:r>
        <w:rPr>
          <w:rFonts w:ascii="Times New Roman"/>
          <w:b w:val="false"/>
          <w:i w:val="false"/>
          <w:color w:val="000000"/>
          <w:sz w:val="28"/>
        </w:rPr>
        <w:t>"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>" заңдарына сәйкес, Қарағанды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Қарағанды облысы әкімдігінің 2014 жылғы 15 шілдедегі №35/01 "Қарқаралы мемлекеттік ұлттық табиғи паркі республикалық мемлекеттік мекемесі" күзет аймағын белгілеу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№2716 болып тіркелген)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