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6475" w14:textId="1af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Панфилов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26 тамыздағы № 8-66-298 шешімі. Қазақстан Республикасының Әділет министрлігінде 2026 жылы 27 тамызда № 39699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Панфилов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Панфилов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тамыздағы № 8-66-298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аудандық мәслихатының күші жойылды деп танылған кейбір шешімдерінің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Жетісу облысы Панфилов аудандық мәслихатының 2023 жылғы 25 желтоқсандағы № 8-14-68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құққықтық актілерді мемлекеттік тіркеу тізілімінде № 115-19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"Панфилов аудандық мәслихатының 2023 жылғы 25 желтоқсандағы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8-14-68 шешіміне өзгерістер енгізу туралы" Жетісу облысы Панфилов аудандық мәслихатының 2024 жылғы 27 маусымдағы № 8-25-112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құққықтық актілерді мемлекеттік тіркеу тізілімінде № 229-19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"Панфилов аудандық мәслихатының 2023 жылғы 25 желтоқсандағы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8-14-68 шешіміне өзгерістер мен толықтырулар енгізу туралы" Жетісу облысы Панфилов аудандық мәслихатының 2024 жылғы 5 желтоқсандағы № 8-35-143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құққықтық актілерді мемлекеттік тіркеу тізілімінде № 257-19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"Панфилов аудандық мәслихатының 2023 жылғы 25 желтоқсандағы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8-14-68 шешіміне өзгерістер мен толықтырулар енгізу туралы" Жетісу облысы Панфилов аудандық мәслихатының 2025 жылғы 21 сәуірдегі № 8-41-179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құққықтық актілерді мемлекеттік тіркеу тізілімінде № 303-19 болып тіркелген).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"Панфилов аудандық мәслихатының 2023 жылғы 25 желтоқсандағы "Панфилов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8-14-68 шешіміне өзгерістер енгізу туралы" Жетісу облысы Панфилов аудандық мәслихатының 2026 жылғы 16 сәуірдегі № 8-59-257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