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51c8" w14:textId="3ff5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"Панфилов ауданының жерлерін аймақтарға бөлу жобасын (схемасын) бекіту туралы" Панфилов аудандық мәслихатының 2021 жылғы 6 тамыздағы № 7-8-46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2026 жылғы 26 ақпандағы № 8-55-240 шешімі. Қазақстан Республикасының Әділет министрлігінде 2026 жылы 3 наурызда № 38084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"Панфилов ауданының жерлерін аймақтарға бөлу жобасын (схемасын) бекіту туралы" Панфилов аудандық мәслихатының 2021 жылғы 6 тамыздағы </w:t>
      </w:r>
      <w:r>
        <w:rPr>
          <w:rFonts w:ascii="Times New Roman"/>
          <w:b w:val="false"/>
          <w:i w:val="false"/>
          <w:color w:val="000000"/>
          <w:sz w:val="28"/>
        </w:rPr>
        <w:t>№ 7-8-46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24458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