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3f987d" w14:textId="d3f98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Көксу ауданы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Көксу аудандық мәслихатының 2026 жылғы 24 шілдедегі № 58-242 шешімі. Қазақстан Республикасының Әділет министрлігінде 2026 жылғы 27 шілдеде № 39402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Көксу ауданы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Көксу ауданы мәслихатының кейбір шешімдерінің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Көксу ауданы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Ж.Бейсенбай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Көксу ауданы мәслихаты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24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58-242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Көксу ауданы мәслихатының күші жойылды деп танылған кейбір шешімдерінің тізбесі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"Көксу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Көксу аудандық мәслихатының 2023 жылғы 4 желтоқсандағы № 15-63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103-19 болып тіркелген).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"Көксу ауданы мәслихатының 2023 жылғы 4 желтоқсандағы "Көксу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№ 15-63 шешіміне өзгерістер енгізу туралы" Көксу аудандық мәслихатының 2024 жылғы 29 мамырдағы № 25-104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218-19 болып тіркелген).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"Көксу ауданы мәслихатының 2023 жылғы 4 желтоқсандағы "Көксу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№ 15-63 шешіміне өзгерістер мен толықтырулар енгізу туралы" Көксу аудандық мәслихатының 2024 жылғы 6 желтоқсандағы № 35-140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256-19 болып тіркелген).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"Көксу ауданы мәслихатының 2023 жылғы 4 желтоқсандағы "Көксу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№ 15-63 шешіміне өзгерістер мен толықтырулар енгізу туралы" Көксу аудандық мәслихатының 2025 жылғы 30 сәуірдегі № 40-157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308-19 болып тіркелген).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