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a7d64" w14:textId="79a7d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"Каратал ауданында бөлшек салықтың арнайы салық режимін қолдану кезінде салық мөлшерлемесін төмендету туралы" Қаратал аудандық мәслихатының 2024 жылғы 16 ақпандағы №18-68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Қаратал аудандық мәслихатының 2026 жылғы 21 қаңтардағы № 55-150 шешімі. Қазақстан Республикасының Әділет министрлігінде 2026 жылы 22 қаңтарда № 37868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2-тармағымен.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аудандық мәслихаты ШЕШІМ 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"Каратал ауданы бойынша бөлшек салықтың арнаулы салық режимін қолдану кезінде салық мөлшерлемесінің мөлшерін төмендету туралы" Каратал аудандық мәслихатының 2024 жылғы 16 ақпандағы </w:t>
      </w:r>
      <w:r>
        <w:rPr>
          <w:rFonts w:ascii="Times New Roman"/>
          <w:b w:val="false"/>
          <w:i w:val="false"/>
          <w:color w:val="000000"/>
          <w:sz w:val="28"/>
        </w:rPr>
        <w:t>№ 18-68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№141-19 болып тіркелген) шешімінің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Қаратал аудандық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Төрағасының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Тасыбаев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