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10f6" w14:textId="e4e1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2026 жылғы 25 маусымдағы № 46-189 шешімі. Қазақстан Республикасының Әділет министрлігінде 2026 жылғы 26 маусымда № 39100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Текелі қалалық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Текелі қалалық мәслихатының кейбір шешімдерінің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Текелі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қалалық мәслихатының күші жойылды деп танылған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"Текелі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Текелі қалалық мәслихатының 2023 жылғы 26 желтоқсандағы № 11-65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119-19 болып тіркелген).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"Текелі қалалық мәслихатының 2023 жылғы 26 желтоқсандағы "Текелі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11-65 шешіміне өзгерістер енгізу туралы" Текелі қалалық мәслихатының 2024 жылғы 28 мамырдағы № 18-90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216-19 болып тіркелген).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"Текелі қалалық мәслихатының 2023 жылғы 26 желтоқсандағы "Текелі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11-65 шешіміне өзгерістер мен толықтырулар енгізу туралы" Текелі қалалық мәслихатының 2024 жылғы 23 желтоқсандағы № 25-116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265-19 болып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"Текелі қалалық мәслихатының 2023 жылғы 26 желтоқсандағы "Текелі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11-65 шешіміне өзгерістер мен толықтырулар енгізу туралы" Текелі қалалық мәслихатының 2025 жылғы 7 сәуірдегі № 30-133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293-19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