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dce85" w14:textId="cadce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Жетісу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әкімдігінің 2026 жылғы 17 тамыздағы № 218 қаулысы. Қазақстан Республикасының Әділет министрлігінде 2026 жылы 19 тамызда № 39620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Жетісу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Жетісу облысы әкімдігінің кейбір қаулыларының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жетекшілік ететін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Жетісу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218 қаулыға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Жетісу облысы әкімдігінің күші жойылды деп танылған кейбір қаулыларының тізбесі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"Жетісу облысының су объектілерінің су қорғау аймақтарын, белдеулерін және оларды шаруашылықта пайдалану режимін белгілеу туралы" Жетісу облысы әкімдігінің 2024 жылғы 20 наурыздағы № 87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182-19 тіркелген);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"Жетісу облысы әкімдігінің 2024 жылғы 20 наурыздағы "Жетісу облысының су объектілерінің су қорғау аймақтарын, белдеулерін және оларды шаруашылықта пайдалану режимін белгілеу туралы" № 87 қаулысына өзгерістер енгізу туралы" Жетісу облысы әкімдігінің 2024 жылғы 09 мамырдағы № 139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209-19 тіркелген)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"Жетісу облысы әкімдігінің 2024 жылғы 20 наурыздағы "Жетісу облысының су объектілерінің су қорғау аймақтарын, белдеулерін және оларды шаруашылықта пайдалану режимін белгілеу туралы" № 87 қаулысына өзгерістер енгізу туралы" Жетісу облысы әкімдігінің 2024 жылғы 20 қарашадағы № 382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253-19 тіркелген);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"Жетісу облысы әкімдігінің 2024 жылғы 20 наурыздағы "Жетісу облысының су объектілерінің су қорғау аймақтарын, белдеулерін және оларды шаруашылықта пайдалану режимін белгілеу туралы" № 87 қаулысына өзгерістер енгізу туралы" Жетісу облысы әкімдігінің 2025 жылғы 24 сәуірдегі № 126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305-19 тіркелген).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