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c46f4c" w14:textId="fc46f4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Жезқазған қалалық мәслихатының 2025 жылғы 15 сәуірдегі № 32/182 "Тұрғын үй сертификаттарының мөлшері мен оларды алушылар санаттарының тізбесін айқындау туралы" шешімінің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Ұлытау облысы Жезқазған қалалық мәслихатының 2026 жылғы 17 маусымдағы № 45/256 шешімі. Қазақстан Республикасының Әділет министрлігінде 2026 жылғы 24 маусымда № 39070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27-бабының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Жезқазған қалалық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Жезқазған қалалық мәслихатының 2025 жылғы 15 сәуірдегі №32/182 "Тұрғын үй сертификаттарының мөлшері мен оларды алушылар санаттарының тізбесін айқындау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189-20 болып тіркелген) күші жойылды деп танылсын.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"Жезқазған қаласының мәслихат аппараты" мемлекеттік мекемесі Қазақстан Республикасының заңнамасында белгіленген тәртіппен: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шешімнің Қазақстан Республикасының Әділет министрлігінде мемлекеттік тіркелуін;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шешім алғаш ресми жарияланғаннан кейін Жезқазған қаласы мәслихатының интернет-ресурсында орналастырылуын қамтамасыз етсін.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Жезқазған қалалық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Капарова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