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4ef1" w14:textId="a234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аумағындағы сайлау учаскелерін құру туралы 2019 жылғы 27 желтоқсандағы № 02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әкімінің 2026 жылғы 5 маусымдағы № 4 шешімі. Қазақстан Республикасының Әділет министрлігінде 2026 жылғы 5 маусымдағы № 38910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ауданының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әкімінің кейбір шешімдерінің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"Т. Рысқұлов ауданы әкімінің аппараты" коммуналдық мемлекеттік мекемесі Қазақстан Республикасының заңнамасында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оның Т. Рысқұлов ауданы әкімдігінің интернет-ресурсында орналастырылуын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Нұрғалиев Бауыржан Қамарғалиұлына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 әкімінің күші жойылған кейбір шешімдерінің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"Т. Рысқұлов ауданы аумағындағы сайлау учаскелерін құру туралы" Жамбыл облысы Т. Рысқұлов ауданының әкімінің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4479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"Т. Рысқұлов ауданы аумағындағы сайлау учаскелерін құру туралы" Т. Рысқұлов ауданы әкімінің 2019 жылғы 27 желтоқсандағы № 02 шешіміне өзгеріс енгізу туралы" Жамбыл облысы Т. Рысқұлов ауданы әкімінің 2020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4628 болып тіркелген).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"Т. Рысқұлов ауданы аумағындағы сайлау учаскелерін құру туралы" Т. Рысқұлов ауданы әкімінің 2023 жылғы 27 желтоқсандағы № 02 шешіміне өзгеріс енгізу туралы" Жамбыл облысы Т. Рысқұлов ауданы әкімінің 2023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4987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