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8dbe" w14:textId="12b8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аудандық мәслихатының 2023 жылғы 04 қазандағы "Т. Рысқұлов ауданы бойынша бөлшек салықтың арнаулы салық режимін қолдану кезінде салық мөлшерлемесінің мөлшерін төмендету туралы" №9-14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2026 жылғы 29 қаңтардағы № 46-9 шешімі. Қазақстан Республикасының Әділет министрлігінде 2026 жылғы 30 қаңтарда № 37920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 бойынша бөлшек салықтың арнаулы салық режимін қолдану кезінде салық мөлшерлемесінің мөлшерін төмендету туралы" Т.Рысқұлов аудандық мәслихатының 2023 жылғы 04 қазандағы </w:t>
      </w:r>
      <w:r>
        <w:rPr>
          <w:rFonts w:ascii="Times New Roman"/>
          <w:b w:val="false"/>
          <w:i w:val="false"/>
          <w:color w:val="000000"/>
          <w:sz w:val="28"/>
        </w:rPr>
        <w:t>№ 9-14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5094-08 болып тіркелген) күші жойылды деп танылсын.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