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822dba" w14:textId="6822d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"Аудандық коммуналдық мемлекеттік кәсіпорындардың таза табысының бір бөлігін аудару нормативтерін белгілеу туралы" Мойынқұм ауданы әкімдігінің 2016 жылғы 5 қыркүйектегі №273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Мойынқұм ауданы әкімдігінің 2026 жылғы 17 тамыздағы № 233 қаулысы. Қазақстан Республикасының Әділет министрлігінде 2026 жылғы 18 тамызда № 39618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 Мойынқұм ауданы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"Аудандық коммуналдық мемлекеттік кәсіпорындардың таза табысының бір бөлігін аудару нормативтерін белгілеу туралы" Жамбыл облысы Мойынқұм ауданы әкімдігінің 2016 жылғы 5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№273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№3166 болып тіркелген)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"Мойынқұм ауданы әкімдігінің қаржы бөлімі" коммуналдық мемлекеттік мекемесі қолданыстағы заңнамада белгіленген тәртіппен және мерзімдерде осы қаулыдан туындайтын қажетті шаралардың қабылдануын қамтамасыз етсін.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салаға жетекшілік ететін орынбасарына жүктелсін.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енгізілуі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 Мойынқұм ауданы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Карентаев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