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681f6" w14:textId="df681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"Мойынқұм ауданы бойынша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Мойынқұм аудандық мәслихатының 2025 жылғы 1 сәуірдегі №36-13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Мойынқұм аудандық мәслихатының 2026 жылғы 17 тамыздағы № 59-4 шешімі. Қазақстан Республикасының Әділет министрлігінде 2026 жылғы 18 тамызда № 39608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Мойынқұм аудандық мәслихаты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"Мойынқұм ауданы бойынша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Мойынқұм аудандық мәслихатының 2025 жылғы 1 сәуірдегі </w:t>
      </w:r>
      <w:r>
        <w:rPr>
          <w:rFonts w:ascii="Times New Roman"/>
          <w:b w:val="false"/>
          <w:i w:val="false"/>
          <w:color w:val="000000"/>
          <w:sz w:val="28"/>
        </w:rPr>
        <w:t xml:space="preserve">№36-13 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5269-08 болып тіркелген) шешімінің күші жойылды деп танылсын.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"Мойынқұм аудандық мәслихатының аппараты" мемлекеттік мекемесі Қазақстан Республикасының заңнамасында белгіленген тәртіпте: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Қазақстан Республикасының Әділет министрлігінде мемлекеттік тіркелуін;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шешімді Мойынқұм аудандық мәслихатының интернет-ресурсында орналастырылуын қамтамасыз етсін.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Мойынқұм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Саурыков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