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8e84" w14:textId="1508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әкімінің кейбір шешімдерінің күші жойылды деп тану туралы" Тараз қаласы әкімінің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2026 жылғы 27 сәуірдегі № 3 шешімі. Қазақстан Республикасының Әділет министрлігінде 2026 жылғы 29 сәуірдегі № 38578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 әкімінің кейбір шешімдерінің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Тараз қаласы әкімінің аппараты" коммуналдық мемлекеттік мекемесі Қазақстан Республикасының заңнамасында белгіленген тәртіппен: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Республикасының Әділет министрлігінде мемлекеттік тіркелуін;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оның Тараз қаласы әкімдігінің интернет-ресурсында орналастырылуын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 аппаратының басшысына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әкімінің күші жойылған кейбір шешімдерінің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"Сайлау учаскелерін құру туралы" Жамбыл облысы Тараз қаласы әкімінің 2024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тіркеудің тізілімінде № 5222-08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"Сайлау учаскелерін құру туралы" Тараз қаласы әкімінің 2024 жылғы 7 тамыздағы № 8 шешіміне өзгерістер мен толықтырулар енгізу туралы" Жамбыл облысы Тараз қаласы әкімінің 2025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тіркеудің тізілімінде № 5264-08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"Сайлау учаскелерін құру туралы" Тараз қаласы әкімінің 2024 жылғы 7 тамыздағы № 8 шешіміне толықтырулар енгізу туралы" Жамбыл облысы Тараз қаласы әкімінің 2025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тіркеудің тізілімінде № 5274-08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