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1eca9" w14:textId="0d1ec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2026 жылғы 30 шілдедегі № 149 қаулысы. Қазақстан Республикасының Әділет министрлігінде 2026 жылғы 31 шілдеде № 39460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 әкімдігінің кейбір қаулыларының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жолаушылар көлігі және автомобиль жолдары басқармасы" коммуналдық мемлекеттік мекемесі заңнамада белгіленген тәртіппен: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 Әділет министрлігінде мемлекеттік тіркелуін;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 ресми жарияланғаннан кейін Жамбыл облысы әкімдігінің интернет-ресурсында орналастырылуын қамтамасыз етсін.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Жамбыл облысы әкімінің жетекшілік ететін орынбасарына жүктелсін.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министрлігінің 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 жолдары комитеті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шілдедегі № 149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"__" _________ № 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2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 әкімдігінің күші жойылған кейбір қаулыларының тізбесі</w:t>
      </w:r>
    </w:p>
    <w:bookmarkEnd w:id="9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2510 болып тіркелген);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"Жамбыл облысының елді мекендерінің көшелерін күтіп-ұстау, ағымдағы, орташа және күрделі жөндеу кезінде орындалатын жұмыстар түрлерінің жіктелімін бекіту туралы" Жамбыл облысы әкімдігінің 2015 жылғы 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303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2891 болып тіркелген);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№374 қаулысына өзгерістер енгізу туралы" Жамбыл облысы әкімдігінің 2015 жылғы 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304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2916 болып тіркелген);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№ 374 қаулысына өзгеріс енгізу туралы" Жамбыл облысы әкімдігінің 2023 жылғы 11 мамырдағы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79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5023 болып тіркелген).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