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0884e" w14:textId="2e088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"Жамбыл облысын ауыз сумен жабдықтаудың баламасыз көздері болып табылатын сумен жабдықтаудың ерекше маңызды оқшау жүйелерінің тізбесін бекіту туралы" Жамбыл облысы әкімдігінің 2021 жылғы 13 желтоқсандағы № 289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2026 жылғы 31 наурыздағы № 59 қаулысы. Қазақстан Республикасының Әділет министрлігінде 2026 жылғы 2 сәуірде № 38281 болып тіркелді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 сәйкес Жамбыл облысының әкімдігі ҚАУЛЫ ЕТЕДІ: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"Жамбыл облысын ауыз сумен жабдықтаудың баламасыз көздері болып табылатын сумен жабдықтаудың ерекше маңызды оқшау жүйелерінің тізбесін бекіту туралы" Жамбыл облысы әкімдігінің 2021 жылғы 13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289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(Нормативтік құқықтық актілерді мемлекеттік тіркеу тізілімінде № 26072 болып тіркелген) күші жойылды деп танылсын.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"Жамбыл облысы әкімдігінің энергетика және тұрғын үй-коммуналдық шаруашылық басқармасы" коммуналдық мемлекеттік мекемесі заңнамада белгіленген тәртіппен: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қаулынының Қазақстан Республикасы Әділет министрлігінде мемлекеттік тіркелуін;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 ресми жарияланғаннан кейін Жамбыл облысы әкімдігінің интернет-ресурсында орналастырылуын.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Жамбыл облысы әкімінің жетекшілік ететін орынбасарына жүктелсін.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Жамбыл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