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7b9d" w14:textId="ede7b9d">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48-5/5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тәртібі мен мөлшерін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Абай облысы Көкпекті аудандық мәслихатының 2026 жылғы 18 наурыздағы № 41-2 шешімі. Қазақстан Республикасының Әділет министрлігінде 2026 жылғы 20 наурызда № 38187 болып тіркелді</w:t>
      </w:r>
    </w:p>
    <w:p>
      <w:pPr>
        <w:spacing w:after="0"/>
        <w:ind w:left="0"/>
        <w:jc w:val="both"/>
      </w:pPr>
      <w:bookmarkStart w:name="z5" w:id="0"/>
      <w:r>
        <w:rPr>
          <w:rFonts w:ascii="Times New Roman"/>
          <w:b w:val="false"/>
          <w:i w:val="false"/>
          <w:color w:val="000000"/>
          <w:sz w:val="28"/>
        </w:rPr>
        <w:t>
      Көкпекті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тәртібі мен мөлшерін бекіту туралы" 2020 жылғы 3 шілдедегі № 48-5/5 (Нормативтік құқықтық актілерді мемлекеттік тіркеу тізілімінде № 7385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8" w:id="3"/>
    <w:p>
      <w:pPr>
        <w:spacing w:after="0"/>
        <w:ind w:left="0"/>
        <w:jc w:val="both"/>
      </w:pPr>
      <w:r>
        <w:rPr>
          <w:rFonts w:ascii="Times New Roman"/>
          <w:b w:val="false"/>
          <w:i w:val="false"/>
          <w:color w:val="000000"/>
          <w:sz w:val="28"/>
        </w:rPr>
        <w:t>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және мөлшері осы шешімнің 1-қосымшасына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6"/>
    <w:bookmarkStart w:name="z12"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7"/>
    <w:bookmarkStart w:name="z13" w:id="8"/>
    <w:p>
      <w:pPr>
        <w:spacing w:after="0"/>
        <w:ind w:left="0"/>
        <w:jc w:val="both"/>
      </w:pPr>
      <w:r>
        <w:rPr>
          <w:rFonts w:ascii="Times New Roman"/>
          <w:b w:val="false"/>
          <w:i w:val="false"/>
          <w:color w:val="000000"/>
          <w:sz w:val="28"/>
        </w:rPr>
        <w:t>
      "4. Осы шешімнің 2-қосымшасына сәйкес Көкпекті аудандық мәслихатының кейбір шешімдерінің күші жойылды деп танылсын.";</w:t>
      </w:r>
    </w:p>
    <w:bookmarkEnd w:id="8"/>
    <w:bookmarkStart w:name="z14" w:id="9"/>
    <w:p>
      <w:pPr>
        <w:spacing w:after="0"/>
        <w:ind w:left="0"/>
        <w:jc w:val="both"/>
      </w:pPr>
      <w:r>
        <w:rPr>
          <w:rFonts w:ascii="Times New Roman"/>
          <w:b w:val="false"/>
          <w:i w:val="false"/>
          <w:color w:val="000000"/>
          <w:sz w:val="28"/>
        </w:rPr>
        <w:t>
      көрсетілген шешімнің қосымшасында Көкпекті аудандық мәслихатының күші жойылған кейбір шешімдерінің тізбесінің жоғарғы оң жақ бұрышындағы мәтін келесі редакцияда жазылсын:</w:t>
      </w:r>
    </w:p>
    <w:bookmarkEnd w:id="9"/>
    <w:bookmarkStart w:name="z15" w:id="10"/>
    <w:p>
      <w:pPr>
        <w:spacing w:after="0"/>
        <w:ind w:left="0"/>
        <w:jc w:val="both"/>
      </w:pPr>
      <w:r>
        <w:rPr>
          <w:rFonts w:ascii="Times New Roman"/>
          <w:b w:val="false"/>
          <w:i w:val="false"/>
          <w:color w:val="000000"/>
          <w:sz w:val="28"/>
        </w:rPr>
        <w:t>
      "Көкпекті аудандық мәслихатының</w:t>
      </w:r>
    </w:p>
    <w:bookmarkEnd w:id="10"/>
    <w:bookmarkStart w:name="z16" w:id="11"/>
    <w:p>
      <w:pPr>
        <w:spacing w:after="0"/>
        <w:ind w:left="0"/>
        <w:jc w:val="both"/>
      </w:pPr>
      <w:r>
        <w:rPr>
          <w:rFonts w:ascii="Times New Roman"/>
          <w:b w:val="false"/>
          <w:i w:val="false"/>
          <w:color w:val="000000"/>
          <w:sz w:val="28"/>
        </w:rPr>
        <w:t>
      2020 жылғы 3 шілдедегі № 48-5/5</w:t>
      </w:r>
    </w:p>
    <w:bookmarkEnd w:id="11"/>
    <w:bookmarkStart w:name="z17" w:id="12"/>
    <w:p>
      <w:pPr>
        <w:spacing w:after="0"/>
        <w:ind w:left="0"/>
        <w:jc w:val="both"/>
      </w:pPr>
      <w:r>
        <w:rPr>
          <w:rFonts w:ascii="Times New Roman"/>
          <w:b w:val="false"/>
          <w:i w:val="false"/>
          <w:color w:val="000000"/>
          <w:sz w:val="28"/>
        </w:rPr>
        <w:t>
      шешіміне 2-қосымша";</w:t>
      </w:r>
    </w:p>
    <w:bookmarkEnd w:id="12"/>
    <w:bookmarkStart w:name="z18" w:id="13"/>
    <w:p>
      <w:pPr>
        <w:spacing w:after="0"/>
        <w:ind w:left="0"/>
        <w:jc w:val="both"/>
      </w:pPr>
      <w:r>
        <w:rPr>
          <w:rFonts w:ascii="Times New Roman"/>
          <w:b w:val="false"/>
          <w:i w:val="false"/>
          <w:color w:val="000000"/>
          <w:sz w:val="28"/>
        </w:rPr>
        <w:t xml:space="preserve">
      осы шешімнің қосымшасына сәйкес </w:t>
      </w:r>
      <w:r>
        <w:rPr>
          <w:rFonts w:ascii="Times New Roman"/>
          <w:b w:val="false"/>
          <w:i w:val="false"/>
          <w:color w:val="000000"/>
          <w:sz w:val="28"/>
        </w:rPr>
        <w:t>1-қосымшамен</w:t>
      </w:r>
      <w:r>
        <w:rPr>
          <w:rFonts w:ascii="Times New Roman"/>
          <w:b w:val="false"/>
          <w:i w:val="false"/>
          <w:color w:val="000000"/>
          <w:sz w:val="28"/>
        </w:rPr>
        <w:t xml:space="preserve"> толықтырылсын.</w:t>
      </w:r>
    </w:p>
    <w:bookmarkEnd w:id="13"/>
    <w:bookmarkStart w:name="z19" w:id="14"/>
    <w:p>
      <w:pPr>
        <w:spacing w:after="0"/>
        <w:ind w:left="0"/>
        <w:jc w:val="both"/>
      </w:pPr>
      <w:r>
        <w:rPr>
          <w:rFonts w:ascii="Times New Roman"/>
          <w:b w:val="false"/>
          <w:i w:val="false"/>
          <w:color w:val="000000"/>
          <w:sz w:val="28"/>
        </w:rPr>
        <w:t>
      2. "Абай облысы Көкпекті аудандық мәслихатының аппараты" мемлекеттік мекемесі заңнамамен белгіленген тәртіпте:</w:t>
      </w:r>
    </w:p>
    <w:bookmarkEnd w:id="14"/>
    <w:bookmarkStart w:name="z20" w:id="15"/>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15"/>
    <w:bookmarkStart w:name="z21" w:id="16"/>
    <w:p>
      <w:pPr>
        <w:spacing w:after="0"/>
        <w:ind w:left="0"/>
        <w:jc w:val="both"/>
      </w:pPr>
      <w:r>
        <w:rPr>
          <w:rFonts w:ascii="Times New Roman"/>
          <w:b w:val="false"/>
          <w:i w:val="false"/>
          <w:color w:val="000000"/>
          <w:sz w:val="28"/>
        </w:rPr>
        <w:t>
      2) осы шешім оның алғаш ресми жарияланғаннан кейін "Абай облысы Көкпекті аудандық мәслихатының аппараты" мемлекеттік мекемесінің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18 наурыздағы</w:t>
            </w:r>
            <w:r>
              <w:br/>
            </w:r>
            <w:r>
              <w:rPr>
                <w:rFonts w:ascii="Times New Roman"/>
                <w:b w:val="false"/>
                <w:i w:val="false"/>
                <w:color w:val="000000"/>
                <w:sz w:val="20"/>
              </w:rPr>
              <w:t>№ 41-2 шешіміне қосымша</w:t>
            </w:r>
            <w:r>
              <w:br/>
            </w: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 шілдедегі № 48-5/5</w:t>
            </w:r>
            <w:r>
              <w:br/>
            </w:r>
            <w:r>
              <w:rPr>
                <w:rFonts w:ascii="Times New Roman"/>
                <w:b w:val="false"/>
                <w:i w:val="false"/>
                <w:color w:val="000000"/>
                <w:sz w:val="20"/>
              </w:rPr>
              <w:t>шешіміне 1-қосымша</w:t>
            </w:r>
          </w:p>
        </w:tc>
      </w:tr>
    </w:tbl>
    <w:bookmarkStart w:name="z26" w:id="18"/>
    <w:p>
      <w:pPr>
        <w:spacing w:after="0"/>
        <w:ind w:left="0"/>
        <w:jc w:val="left"/>
      </w:pPr>
      <w:r>
        <w:rPr>
          <w:rFonts w:ascii="Times New Roman"/>
          <w:b/>
          <w:i w:val="false"/>
          <w:color w:val="000000"/>
        </w:rPr>
        <w:t xml:space="preserve">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және мөлшері</w:t>
      </w:r>
    </w:p>
    <w:bookmarkEnd w:id="18"/>
    <w:bookmarkStart w:name="z27" w:id="19"/>
    <w:p>
      <w:pPr>
        <w:spacing w:after="0"/>
        <w:ind w:left="0"/>
        <w:jc w:val="left"/>
      </w:pPr>
      <w:r>
        <w:rPr>
          <w:rFonts w:ascii="Times New Roman"/>
          <w:b/>
          <w:i w:val="false"/>
          <w:color w:val="000000"/>
        </w:rPr>
        <w:t xml:space="preserve"> 1 тарау. Жалпы ережелер</w:t>
      </w:r>
    </w:p>
    <w:bookmarkEnd w:id="19"/>
    <w:bookmarkStart w:name="z28" w:id="20"/>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5-тармағына сәйкес әзірленді және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20"/>
    <w:bookmarkStart w:name="z29" w:id="2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1"/>
    <w:bookmarkStart w:name="z30" w:id="22"/>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bookmarkEnd w:id="22"/>
    <w:bookmarkStart w:name="z31" w:id="23"/>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3"/>
    <w:bookmarkStart w:name="z32" w:id="24"/>
    <w:p>
      <w:pPr>
        <w:spacing w:after="0"/>
        <w:ind w:left="0"/>
        <w:jc w:val="both"/>
      </w:pPr>
      <w:r>
        <w:rPr>
          <w:rFonts w:ascii="Times New Roman"/>
          <w:b w:val="false"/>
          <w:i w:val="false"/>
          <w:color w:val="000000"/>
          <w:sz w:val="28"/>
        </w:rPr>
        <w:t>
      3. Әлеуметтік қолдауды тағайындауды уәкілетті орган – "Көкпекті ауданының жұмыспен қамту және әлеуметтік бағдарламалар бөлімі" мемлекеттік мекемесі (бұдан әрі - ММ) жүзеге асырады.</w:t>
      </w:r>
    </w:p>
    <w:bookmarkEnd w:id="24"/>
    <w:bookmarkStart w:name="z33" w:id="25"/>
    <w:p>
      <w:pPr>
        <w:spacing w:after="0"/>
        <w:ind w:left="0"/>
        <w:jc w:val="left"/>
      </w:pPr>
      <w:r>
        <w:rPr>
          <w:rFonts w:ascii="Times New Roman"/>
          <w:b/>
          <w:i w:val="false"/>
          <w:color w:val="000000"/>
        </w:rPr>
        <w:t xml:space="preserve"> 2 тарау. Мамандарға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25"/>
    <w:bookmarkStart w:name="z34" w:id="26"/>
    <w:p>
      <w:pPr>
        <w:spacing w:after="0"/>
        <w:ind w:left="0"/>
        <w:jc w:val="both"/>
      </w:pPr>
      <w:r>
        <w:rPr>
          <w:rFonts w:ascii="Times New Roman"/>
          <w:b w:val="false"/>
          <w:i w:val="false"/>
          <w:color w:val="000000"/>
          <w:sz w:val="28"/>
        </w:rPr>
        <w:t>
      4. Коммуналдық көрсетілетін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bookmarkEnd w:id="26"/>
    <w:bookmarkStart w:name="z35" w:id="27"/>
    <w:p>
      <w:pPr>
        <w:spacing w:after="0"/>
        <w:ind w:left="0"/>
        <w:jc w:val="both"/>
      </w:pPr>
      <w:r>
        <w:rPr>
          <w:rFonts w:ascii="Times New Roman"/>
          <w:b w:val="false"/>
          <w:i w:val="false"/>
          <w:color w:val="000000"/>
          <w:sz w:val="28"/>
        </w:rPr>
        <w:t>
      5. Мамандарға әлеуметтік қолдау күнтізбелік жылда бір рет 13 (он үш) айлық есептік көрсеткіш мөлшерінде көрсетіледі.</w:t>
      </w:r>
    </w:p>
    <w:bookmarkEnd w:id="27"/>
    <w:bookmarkStart w:name="z36" w:id="28"/>
    <w:p>
      <w:pPr>
        <w:spacing w:after="0"/>
        <w:ind w:left="0"/>
        <w:jc w:val="both"/>
      </w:pPr>
      <w:r>
        <w:rPr>
          <w:rFonts w:ascii="Times New Roman"/>
          <w:b w:val="false"/>
          <w:i w:val="false"/>
          <w:color w:val="000000"/>
          <w:sz w:val="28"/>
        </w:rPr>
        <w:t>
      6. Әлеуметтік қолдау көрсетуге арналған шығындарды қаржыландыру Көкпекті ауданының бюджетінде ағымдағы қаржы жылына көзделген қаражат шегінде жүзеге асырылады.</w:t>
      </w:r>
    </w:p>
    <w:bookmarkEnd w:id="28"/>
    <w:bookmarkStart w:name="z37" w:id="29"/>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bookmarkEnd w:id="29"/>
    <w:bookmarkStart w:name="z38" w:id="30"/>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bookmarkEnd w:id="30"/>
    <w:bookmarkStart w:name="z39" w:id="31"/>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31"/>
    <w:bookmarkStart w:name="z40" w:id="32"/>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