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b98dbd" w14:textId="8b98db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Абай облысы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мәслихатының 2026 жылғы 12 қазандағы № 41/278-VIII шешімі. Қазақстан Республикасының Әділет министрлігінде 2026 жылғы 13 қазанда № 40152 болып тіркелді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Абай облысы мәслихаты ШЕШІМ ҚАБЫЛДАДЫ: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Мыналардың күші жойылды деп танылсын: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"Абай облысының (қаласының, ауданының) Құрметті азаматы" атағын беру қағидаларын бекіту туралы" Абай облысы мәслихатының 2022 жылғы 18 қарашадағы № 10/58-VII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30658 болып тіркелген);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"Абай облысы мәслихатының 2022 жылғы 18 қарашадағы № 10/58-VII "Абай облысының (қаласының, ауданының) Құрметті азаматы" атағын беру қағидаларын бекіту туралы" шешіміне өзгерістер мен толықтыру енгізу туралы" Абай облысы мәслихатының 2023 жылғы 15 қарашадағы № 9/62-VIIІ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152-18 болып тіркелген).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"Абай облысы мәслихат аппараты" мемлекеттік мекемесіне Қазақстан Республикасының заңнамасында белгіленген тәртіппен: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шешімді Қазақстан Республикасы Әділет министрлігінде мемлекеттік тіркеуді;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шешімді ресми жарияланғаннан кейін "Абай облысы мәслихат аппараты" мемлекеттік мекемесінің интернет-ресурсында орналастыруды қамтамасыз ету жүктелсін.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Хазипов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