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9fb54e" w14:textId="c9fb5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"Талғар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Алматы облысы Талғар ауданы әкімдігінің 2017 жылғы 7 желтоқсандағы № 12-784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Талғар ауданы әкімдігінің 2026 жылғы 23 қыркүйектегі № 09-282 қаулысы. Қазақстан Республикасының Әділет министрлігінде 2026 жылы 25 қыркүйекте № 39969 болып тіркелді.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Талғар ауданының әкімдігі ҚАУЛЫ ЕТЕДІ: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"Талғар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Алматы облысы Талғар ауданы әкімдігінің 2017 жылғы 7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12-784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күші жойылды деп танылсын (нормативтік құқықтық актілерді мемлекеттік тіркеу тізілімінде № 4444 болып тіркелген).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"Талғар ауданы әкімінің аппараты" мемлекеттік мекемесі Қазақстан Республикасының заңнамасында белгіленген тәртіппен: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қаулының Қазақстан Республикасы Әділет министрлігінде мемлекеттік тіркелуін; 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жарияланғанынан кейін Талғар ауданы әкімдігінің интернет-ресурсында орналастыруын қамтамасыз етсін.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қаулының орындалуын бақылау Талғар ауданы әкімінің жетекшілік ететін орынбасарына жүктелсін. 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Осы қаулы алғашқы ресми жарияланған күнінен кейін күнтізбелік он күн өткен соң қолданысқа енгізіледі. 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Бидаев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