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160c75" w14:textId="3160c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"Қарасай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Алматы блысы Қарасай ауданы әкімдігінің 2018 жылғы 22 қаңтардағы №38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әкімдігінің 2026 жылғы 11 қыркүйектегі № 310 қаулысы. Қазақстан Республикасының Әділет министрлігінде 2026 жылы 14 қыркүйекте № 39873 болып тіркелді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Алматы облысы Қарасай ауданы әкімдігі ҚАУЛЫ ЕТЕДІ: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"Қарасай ауданында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туралы" Алматы облысы Қарасай ауданы әкімдігінің 2018 жылғы 22 қаңтардағы </w:t>
      </w:r>
      <w:r>
        <w:rPr>
          <w:rFonts w:ascii="Times New Roman"/>
          <w:b w:val="false"/>
          <w:i w:val="false"/>
          <w:color w:val="000000"/>
          <w:sz w:val="28"/>
        </w:rPr>
        <w:t>№ 38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күші жойылды деп танылсын (Нормативтік құқықтық актілерді мемлекеттік тіркеу тізілімінде № 4521 болып тіркелген).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"Қарасай ауданы әкімінің аппараты" мемлекеттік мекемесі Қазақстан Республикасының заңнамасында белгіленген тәртіпте: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министрлігінде мемлекеттік тіркелуін;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оның ресми жарияланғанынан кейін Қарасай ауданы әкімдігінің интернет - ресурсында орналастырылуын қамтамасыз етсін.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жетекшілік ететін Қарасай ауданы әкімінің орынбасарына жүктелсін.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Қарасай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