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0453" w14:textId="7fc0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ауданы бойынша салық салу объектісінің елді мекенде орналасуын ескеретін аймаққа бөлу коэффициентін бекіту туралы" Алматы облысы Қарасай ауданы әкімдігінің 2020 жылғы 30 қарашадағы № 388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2026 жылғы 28 шілдедегі № 244 қаулысы. Қазақстан Республикасының Әділет министрлігінде 2026 жылғы 29 шiлдеде № 39431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 Қарасай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"Қарасай ауданы бойынша салық салу объектісінің елді мекенде орналасуын ескеретін аймаққа бөлу коэффициентін бекіту туралы" Алматы облысы Қарасай ауданы әкімдігінің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№388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№5786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2027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 Қарасай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