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4a7d6" w14:textId="e74a7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Ақтөбе облысы Шалқар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Шалқар ауданы әкімдігінің 2026 жылғы 15 қыркүйектегі № 229 қаулысы. Қазақстан Республикасының Әділет министрлігінде 2026 жылғы 15 қыркүйекте № 39879 болып тіркелді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Ақтөбе облысы Шалқар ауданының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Ақтөбе облысы Шалқар ауданы әкімдігінің кейбір қаулыларының күші жойылды деп танылсын.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"Шалқар аудандық әкімінің аппараты" мемлекеттік мекемесі заңнамада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Республикасының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қаулыны, оны ресми жариялағаннан кейін Шалқар ауданы әкімдігінің интернет-ресурсында орналастыруды қамтамасыз етсін.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Шалқар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Жидеханов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Шалқар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15 қыркүйектегі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229 Шалкар ауданы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 қаулысына қосымша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Ақтөбе облысы Шалқар ауданы әкімдігінің кейбір қаулыларының күші жойылды деп танылатын қаулылар тізбесі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Ақтөбе облысы Шалқар ауданы әкімдігінің 2017 жылғы 22 қарашадағы № 235 "Шалқар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5731 болып тіркелген).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Ақтөбе облысы Шалқар ауданы әкімдігінің 2019 жылғы 29 наурыздағы № 82 "Шалқар ауданы әкімдігінің 2017 жылғы 22 қарашадағы № 235 "Шалқар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қаулысына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6027 болып тіркелген).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Ақтөбе облысы Шалқар ауданы әкімдігінің 2020 жылғы 5 қазандағы № 222 "Шалқар ауданы әкімдігінің 2017 жылғы 22 қарашадағы № 235 "Шалқар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қаулысына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7522 болып тіркелген).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