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263d" w14:textId="b262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облысының жергілікті атқарушы органдары "Б" корпусы мемлекеттік әкімшілік қызметшілерінің қызметін бағалау әдістемесін бекіту туралы" Ақтөбе облысы әкімдігінің 2018 жылғы 5 наурыздағы № 105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2026 жылғы 29 шілдедегі № 141 қаулысы. Қазақстан Республикасының Әділет министрлігінде 2026 жылғы 30 шілдеде № 39451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"Ақтөбе облысының жергілікті атқарушы органдары "Б" корпусы мемлекеттік әкімшілік қызметшілерінің қызметін бағалау әдістемесін бекіту туралы" Ақтөбе облысы әкімдігінің 2018 жылғы 5 наурыздағы № 105 (Нормативтік құқықтық актілерді мемлекеттік тіркеу тізілімінде № 5900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Ақтөбе облысы әкімдігінің интернет-ресурсында орналастырылуын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 аппаратының басшысына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