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6f45" w14:textId="2866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2026 жылғы 13 сәуірдегі № 66 қаулысы. Қазақстан Республикасының Әділет министрлігінде 2026 жылғы 15 сәуірде № 38425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"Ақтөбе облысының ауыз сумен жабдықтаудың баламасыз көздері болып табылатын сумен жабдықтаудың ерекше маңызды оқшау жүйелерінің тізбесін бекіту туралы" Ақтөбе облысы әкімдігінің 2022 жылғы 13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26589 тіркелген);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"Ақтөбе облысы әкімдігінің 2022 жылғы 13 қаңтардағы № 3 "Ақтөбе облысының ауыз сумен жабдықтаудың баламасыз көздері болып табылатын сумен жабдықтаудың ерекше маңызды оқшау жүйелерінің тізбесін бекіту туралы" қаулысына өзгеріс енгізу туралы" Ақтөбе облысы әкімдігінің 2024 жылғы 26 наурыздағы № 74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8547-04 тіркелген)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энергетика және тұрғын-үй коммуналдық шаруашылығы басқармасы"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