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80a7" w14:textId="c2d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2025 жылғы 28 наурыздағы № 8С-35/4 "Шортанды ауданында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2026 жылғы 31 наурыздағы № 8С-50/4 шешімі. Қазақстан Республикасының Әділет министрлігінде 2026 жылғы 1 сәуірде № 38265 болып тіркелді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p>
      <w:pPr>
        <w:spacing w:after="0"/>
        <w:ind w:left="0"/>
        <w:jc w:val="both"/>
      </w:pPr>
      <w:r>
        <w:rPr>
          <w:rFonts w:ascii="Times New Roman"/>
          <w:b w:val="false"/>
          <w:i w:val="false"/>
          <w:color w:val="000000"/>
          <w:sz w:val="28"/>
        </w:rPr>
        <w:t xml:space="preserve">
      1. Шортанды аудандық мәслихатының 2025 жылғы 28 наурыздағы № 8С-35/4 "Шортанды ауданында тұрғын үй көмегін көрсету мөлшерін және тәртібін айқындау туралы" (Нормативтік құқықтық актілерді мемлекеттік тіркеу тізілімінде № 8903-03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w:t>
      </w:r>
    </w:p>
    <w:bookmarkEnd w:id="1"/>
    <w:p>
      <w:pPr>
        <w:spacing w:after="0"/>
        <w:ind w:left="0"/>
        <w:jc w:val="both"/>
      </w:pPr>
      <w:r>
        <w:rPr>
          <w:rFonts w:ascii="Times New Roman"/>
          <w:b w:val="false"/>
          <w:i w:val="false"/>
          <w:color w:val="000000"/>
          <w:sz w:val="28"/>
        </w:rPr>
        <w:t>
      "Шортанды ауданында тұрғын үй көмегін көрсетудің мөлшері мен қағидаларын айқындау туралы";</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Осы шешімнің қосымшасына сәйкес Шортанды ауданында тұрғын үй көмегін көрсету мөлшері мен қағидалары айқындалсын.";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"Шортанды ауданы мәслихатының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"Шортанды ауданы мәслихатының аппараты" мемлекеттік мекемесінің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шешімнің орындалуын бақылау Шортанды ауданы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8С-50/4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8С-35/4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Шортанды ауданында тұрғын үй көмегін көрсету мөлшері мен қағидалары 1-тарау. Жалпы ережелер</w:t>
      </w:r>
    </w:p>
    <w:bookmarkEnd w:id="7"/>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Шортанды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Шортанды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0" w:id="8"/>
    <w:p>
      <w:pPr>
        <w:spacing w:after="0"/>
        <w:ind w:left="0"/>
        <w:jc w:val="left"/>
      </w:pPr>
      <w:r>
        <w:rPr>
          <w:rFonts w:ascii="Times New Roman"/>
          <w:b/>
          <w:i w:val="false"/>
          <w:color w:val="000000"/>
        </w:rPr>
        <w:t xml:space="preserve"> 2-тарау. Тұрғын үй көмегін көрсету мөлшері</w:t>
      </w:r>
    </w:p>
    <w:bookmarkEnd w:id="8"/>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5.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11" w:id="9"/>
    <w:p>
      <w:pPr>
        <w:spacing w:after="0"/>
        <w:ind w:left="0"/>
        <w:jc w:val="left"/>
      </w:pPr>
      <w:r>
        <w:rPr>
          <w:rFonts w:ascii="Times New Roman"/>
          <w:b/>
          <w:i w:val="false"/>
          <w:color w:val="000000"/>
        </w:rPr>
        <w:t xml:space="preserve"> 3-тарау. Тұрғын үй көмегін көрсету қағидалары</w:t>
      </w:r>
    </w:p>
    <w:bookmarkEnd w:id="9"/>
    <w:p>
      <w:pPr>
        <w:spacing w:after="0"/>
        <w:ind w:left="0"/>
        <w:jc w:val="both"/>
      </w:pPr>
      <w:r>
        <w:rPr>
          <w:rFonts w:ascii="Times New Roman"/>
          <w:b w:val="false"/>
          <w:i w:val="false"/>
          <w:color w:val="000000"/>
          <w:sz w:val="28"/>
        </w:rPr>
        <w:t>
      7.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9.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10.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11.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