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eefb76" w14:textId="6eefb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"Целиноград ауданында автотұрақтар (паркингтер) санаттарын белгілеу және автотұрақтар (паркингтер) орналасқан жерлерге базалық салық мөлшерлемелерін ұлғайту туралы" Ақмола облысы Целиноград аудандық мәслихатының 2018 жылғы 30 қаңтардағы № 180/25-6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Целиноград аудандық мәслихатының 2026 жылғы 20 шiлдедегi № 533/70-8 шешімі. Қазақстан Республикасының Әділет министрлігінде 2026 жылғы 20 шiлдеде № 39356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Целиноград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"Целиноград ауданында автотұрақтар (паркингтер) санаттарын белгілеу және автотұрақтар (паркингтер) орналасқан жерлерге базалық салық мөлшерлемелерін ұлғайту туралы" Ақмола облысы Целиноград аудандық мәслихатының 2018 жылғы 30 қаңтардағы № 180/25-6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6403 болып тіркелген)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 және ресми жариялануға жатады.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Целиноград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Конарбаева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"КЕЛІСІЛДІ"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министрлігінің Мемлекеттік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кірістер комитеті Ақмола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бойынша Мемлекеттік кірістер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департаментінің Целиноград ауданы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бойынша мемлекеттік кірістер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басқармасы" республикалық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мекемесі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басшысының міндетін атқарушы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Дюсебеков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20 шілде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