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6cb63" w14:textId="6b6cb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Атом электр станциялары ұлттық операторының, сондай-ақ дауыс беретін акцияларының (жарғылық капиталға қатысу үлестерінің) елу пайыздан астамы тікелей немесе жанама түрде Атом электр станциялары ұлттық операторына тиесілі заңды тұлғалардың тауарларды, жұмыстар мен көрсетілетін қызметтерді сатып алу қағидаларын бекіту туралы</w:t>
      </w:r>
    </w:p>
    <w:p>
      <w:pPr>
        <w:spacing w:after="0"/>
        <w:ind w:left="0"/>
        <w:jc w:val="both"/>
      </w:pPr>
      <w:r>
        <w:rPr>
          <w:rFonts w:ascii="Times New Roman"/>
          <w:b w:val="false"/>
          <w:i w:val="false"/>
          <w:color w:val="000000"/>
          <w:sz w:val="28"/>
        </w:rPr>
        <w:t>Қазақстан Республикасы Атом энергиясы жөніндегі агенттігі төрағасының 2026 жылғы 13 қазандағы № 113-н/қ бұйрығы. Қазақстан Республикасының Әділет министрлігінде 2026 жылғы 14 қазанда № 40162 болып тіркелді</w:t>
      </w:r>
    </w:p>
    <w:p>
      <w:pPr>
        <w:spacing w:after="0"/>
        <w:ind w:left="0"/>
        <w:jc w:val="both"/>
      </w:pPr>
      <w:bookmarkStart w:name="z4" w:id="0"/>
      <w:r>
        <w:rPr>
          <w:rFonts w:ascii="Times New Roman"/>
          <w:b w:val="false"/>
          <w:i w:val="false"/>
          <w:color w:val="000000"/>
          <w:sz w:val="28"/>
        </w:rPr>
        <w:t xml:space="preserve">
      "Атом энергиясын пайдалану туралы" Қазақстан Республикасының Заңы 12-3-бабының </w:t>
      </w:r>
      <w:r>
        <w:rPr>
          <w:rFonts w:ascii="Times New Roman"/>
          <w:b w:val="false"/>
          <w:i w:val="false"/>
          <w:color w:val="000000"/>
          <w:sz w:val="28"/>
        </w:rPr>
        <w:t xml:space="preserve">1-тармағына </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Атом электр станциялары ұлттық операторының, сондай-ақ дауыс беретін акцияларының (жарғылық капиталға қатысу үлестерінің) елу пайыздан астамы тікелей немесе жанама түрде Атом электр станциялары ұлттық операторына тиесілі заңды тұлғалардың тауарларды, жұмыстар мен көрсетілетін қызметтерді сатып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Атом энергиясы жөніндегі агенттігінің Ядролық энергетика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Атом энергиясы жөніндегі агенттігінің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Атом энергиясы жөніндегі агенттігінің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Атом энергиясы жөніндегі агенттігі төрағасының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Атом энергиясы жөніндегі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Саткалиев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Республикасының</w:t>
      </w:r>
    </w:p>
    <w:bookmarkEnd w:id="9"/>
    <w:bookmarkStart w:name="z15" w:id="10"/>
    <w:p>
      <w:pPr>
        <w:spacing w:after="0"/>
        <w:ind w:left="0"/>
        <w:jc w:val="both"/>
      </w:pPr>
      <w:r>
        <w:rPr>
          <w:rFonts w:ascii="Times New Roman"/>
          <w:b w:val="false"/>
          <w:i w:val="false"/>
          <w:color w:val="000000"/>
          <w:sz w:val="28"/>
        </w:rPr>
        <w:t>
      Бәсекелестікті қорғау және дамыту агенттігі</w:t>
      </w:r>
    </w:p>
    <w:bookmarkEnd w:id="1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Республикасының</w:t>
      </w:r>
    </w:p>
    <w:bookmarkEnd w:id="12"/>
    <w:bookmarkStart w:name="z18" w:id="13"/>
    <w:p>
      <w:pPr>
        <w:spacing w:after="0"/>
        <w:ind w:left="0"/>
        <w:jc w:val="both"/>
      </w:pPr>
      <w:r>
        <w:rPr>
          <w:rFonts w:ascii="Times New Roman"/>
          <w:b w:val="false"/>
          <w:i w:val="false"/>
          <w:color w:val="000000"/>
          <w:sz w:val="28"/>
        </w:rPr>
        <w:t xml:space="preserve">
      Жасанды интеллект және цифрлық даму министрлігі </w:t>
      </w:r>
    </w:p>
    <w:bookmarkEnd w:id="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Республикасының</w:t>
      </w:r>
    </w:p>
    <w:bookmarkEnd w:id="15"/>
    <w:bookmarkStart w:name="z21" w:id="16"/>
    <w:p>
      <w:pPr>
        <w:spacing w:after="0"/>
        <w:ind w:left="0"/>
        <w:jc w:val="both"/>
      </w:pPr>
      <w:r>
        <w:rPr>
          <w:rFonts w:ascii="Times New Roman"/>
          <w:b w:val="false"/>
          <w:i w:val="false"/>
          <w:color w:val="000000"/>
          <w:sz w:val="28"/>
        </w:rPr>
        <w:t xml:space="preserve">
      Қаржы министрлігі </w:t>
      </w:r>
    </w:p>
    <w:bookmarkEnd w:id="1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2" w:id="17"/>
    <w:p>
      <w:pPr>
        <w:spacing w:after="0"/>
        <w:ind w:left="0"/>
        <w:jc w:val="both"/>
      </w:pPr>
      <w:r>
        <w:rPr>
          <w:rFonts w:ascii="Times New Roman"/>
          <w:b w:val="false"/>
          <w:i w:val="false"/>
          <w:color w:val="000000"/>
          <w:sz w:val="28"/>
        </w:rPr>
        <w:t>
      "КЕЛІСІЛДІ"</w:t>
      </w:r>
    </w:p>
    <w:bookmarkEnd w:id="17"/>
    <w:bookmarkStart w:name="z23" w:id="18"/>
    <w:p>
      <w:pPr>
        <w:spacing w:after="0"/>
        <w:ind w:left="0"/>
        <w:jc w:val="both"/>
      </w:pPr>
      <w:r>
        <w:rPr>
          <w:rFonts w:ascii="Times New Roman"/>
          <w:b w:val="false"/>
          <w:i w:val="false"/>
          <w:color w:val="000000"/>
          <w:sz w:val="28"/>
        </w:rPr>
        <w:t>
      Қазақстан Республикасының</w:t>
      </w:r>
    </w:p>
    <w:bookmarkEnd w:id="18"/>
    <w:bookmarkStart w:name="z24" w:id="19"/>
    <w:p>
      <w:pPr>
        <w:spacing w:after="0"/>
        <w:ind w:left="0"/>
        <w:jc w:val="both"/>
      </w:pPr>
      <w:r>
        <w:rPr>
          <w:rFonts w:ascii="Times New Roman"/>
          <w:b w:val="false"/>
          <w:i w:val="false"/>
          <w:color w:val="000000"/>
          <w:sz w:val="28"/>
        </w:rPr>
        <w:t xml:space="preserve">
      Қаржы нарығын реттеу және дамыту агенттігі </w:t>
      </w:r>
    </w:p>
    <w:bookmarkEnd w:id="1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5" w:id="20"/>
    <w:p>
      <w:pPr>
        <w:spacing w:after="0"/>
        <w:ind w:left="0"/>
        <w:jc w:val="both"/>
      </w:pPr>
      <w:r>
        <w:rPr>
          <w:rFonts w:ascii="Times New Roman"/>
          <w:b w:val="false"/>
          <w:i w:val="false"/>
          <w:color w:val="000000"/>
          <w:sz w:val="28"/>
        </w:rPr>
        <w:t>
      "КЕЛІСІЛДІ"</w:t>
      </w:r>
    </w:p>
    <w:bookmarkEnd w:id="20"/>
    <w:bookmarkStart w:name="z26" w:id="21"/>
    <w:p>
      <w:pPr>
        <w:spacing w:after="0"/>
        <w:ind w:left="0"/>
        <w:jc w:val="both"/>
      </w:pPr>
      <w:r>
        <w:rPr>
          <w:rFonts w:ascii="Times New Roman"/>
          <w:b w:val="false"/>
          <w:i w:val="false"/>
          <w:color w:val="000000"/>
          <w:sz w:val="28"/>
        </w:rPr>
        <w:t>
      Қазақстан Республикасының</w:t>
      </w:r>
    </w:p>
    <w:bookmarkEnd w:id="21"/>
    <w:bookmarkStart w:name="z27" w:id="22"/>
    <w:p>
      <w:pPr>
        <w:spacing w:after="0"/>
        <w:ind w:left="0"/>
        <w:jc w:val="both"/>
      </w:pPr>
      <w:r>
        <w:rPr>
          <w:rFonts w:ascii="Times New Roman"/>
          <w:b w:val="false"/>
          <w:i w:val="false"/>
          <w:color w:val="000000"/>
          <w:sz w:val="28"/>
        </w:rPr>
        <w:t xml:space="preserve">
      Өнеркәсіп және құрылыс министрлігі </w:t>
      </w:r>
    </w:p>
    <w:bookmarkEnd w:id="2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8" w:id="23"/>
    <w:p>
      <w:pPr>
        <w:spacing w:after="0"/>
        <w:ind w:left="0"/>
        <w:jc w:val="both"/>
      </w:pPr>
      <w:r>
        <w:rPr>
          <w:rFonts w:ascii="Times New Roman"/>
          <w:b w:val="false"/>
          <w:i w:val="false"/>
          <w:color w:val="000000"/>
          <w:sz w:val="28"/>
        </w:rPr>
        <w:t>
      "КЕЛІСІЛДІ"</w:t>
      </w:r>
    </w:p>
    <w:bookmarkEnd w:id="23"/>
    <w:bookmarkStart w:name="z29" w:id="24"/>
    <w:p>
      <w:pPr>
        <w:spacing w:after="0"/>
        <w:ind w:left="0"/>
        <w:jc w:val="both"/>
      </w:pPr>
      <w:r>
        <w:rPr>
          <w:rFonts w:ascii="Times New Roman"/>
          <w:b w:val="false"/>
          <w:i w:val="false"/>
          <w:color w:val="000000"/>
          <w:sz w:val="28"/>
        </w:rPr>
        <w:t>
      Қазақстан Республикасының</w:t>
      </w:r>
    </w:p>
    <w:bookmarkEnd w:id="24"/>
    <w:bookmarkStart w:name="z30" w:id="25"/>
    <w:p>
      <w:pPr>
        <w:spacing w:after="0"/>
        <w:ind w:left="0"/>
        <w:jc w:val="both"/>
      </w:pPr>
      <w:r>
        <w:rPr>
          <w:rFonts w:ascii="Times New Roman"/>
          <w:b w:val="false"/>
          <w:i w:val="false"/>
          <w:color w:val="000000"/>
          <w:sz w:val="28"/>
        </w:rPr>
        <w:t xml:space="preserve">
      Ұлттық экономика министрлігі </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агенттігінің төрағасы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13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113-н/қ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p>
        </w:tc>
      </w:tr>
    </w:tbl>
    <w:bookmarkStart w:name="z37" w:id="26"/>
    <w:p>
      <w:pPr>
        <w:spacing w:after="0"/>
        <w:ind w:left="0"/>
        <w:jc w:val="left"/>
      </w:pPr>
      <w:r>
        <w:rPr>
          <w:rFonts w:ascii="Times New Roman"/>
          <w:b/>
          <w:i w:val="false"/>
          <w:color w:val="000000"/>
        </w:rPr>
        <w:t xml:space="preserve"> Атом электр станциялары ұлттық операторының, сондай-ақ дауыс беретін акцияларының (жарғылық капиталға қатысу үлестерінің) елу пайыздан астамы тікелей немесе жанама түрде Атом электр станциялары ұлттық операторына тиесілі заңды тұлғалардың тауарларды, жұмыстар мен көрсетілетін қызметтерді сатып алу қағидалары</w:t>
      </w:r>
    </w:p>
    <w:bookmarkEnd w:id="26"/>
    <w:bookmarkStart w:name="z38" w:id="27"/>
    <w:p>
      <w:pPr>
        <w:spacing w:after="0"/>
        <w:ind w:left="0"/>
        <w:jc w:val="left"/>
      </w:pPr>
      <w:r>
        <w:rPr>
          <w:rFonts w:ascii="Times New Roman"/>
          <w:b/>
          <w:i w:val="false"/>
          <w:color w:val="000000"/>
        </w:rPr>
        <w:t xml:space="preserve"> 1-тарау. Жалпы ережелер</w:t>
      </w:r>
    </w:p>
    <w:bookmarkEnd w:id="27"/>
    <w:bookmarkStart w:name="z39" w:id="28"/>
    <w:p>
      <w:pPr>
        <w:spacing w:after="0"/>
        <w:ind w:left="0"/>
        <w:jc w:val="both"/>
      </w:pPr>
      <w:r>
        <w:rPr>
          <w:rFonts w:ascii="Times New Roman"/>
          <w:b w:val="false"/>
          <w:i w:val="false"/>
          <w:color w:val="000000"/>
          <w:sz w:val="28"/>
        </w:rPr>
        <w:t xml:space="preserve">
      1. Осы Атом электр станциялары ұлттық операторының, сондай-ақ дауыс беретін акцияларының (жарғылық капиталға қатысу үлестерінің) елу пайыздан астамы тікелей немесе жанама түрде Атом электр станциялары ұлттық операторына тиесілі заңды тұлғалардың тауарларды, жұмыстар мен көрсетілетін қызметтерді сатып алу қағидалары (бұдан әрі – Сатып алу қағидалары) "Атом энергиясын пайдалану туралы" Қазақстан Республикасының Заңы (бұдан әрі – Заң) 12-3-бабының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Атом электр станциялары (бұдан әрі – АЭС) ұлттық операторының, сондай-ақ дауыс беретін акцияларының (жарғылық капиталға қатысу үлестерінің) елу пайыздан астамы тікелей немесе жанама түрде АЭС ұлттық операторына тиесілі заңды тұлғалардың тауарларды, жұмыстар мен көрсетілетін қызметтерді сатып алу тәртібін айқындайды. </w:t>
      </w:r>
    </w:p>
    <w:bookmarkEnd w:id="28"/>
    <w:bookmarkStart w:name="z40" w:id="29"/>
    <w:p>
      <w:pPr>
        <w:spacing w:after="0"/>
        <w:ind w:left="0"/>
        <w:jc w:val="both"/>
      </w:pPr>
      <w:r>
        <w:rPr>
          <w:rFonts w:ascii="Times New Roman"/>
          <w:b w:val="false"/>
          <w:i w:val="false"/>
          <w:color w:val="000000"/>
          <w:sz w:val="28"/>
        </w:rPr>
        <w:t xml:space="preserve">
      2. Заңның 2-бабы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бөлігіне сәйкес АЭС ұлттық операторы, сондай-ақ дауыс беретін акцияларының (жарғылық капиталға қатысу үлестерінің) елу пайыздан астамы тікелей немесе жанама түрде АЭС ұлттық операторына тиесілі заңды тұлғалар әкімшілік, шаруашылық, кеңселік, көліктік және өзге де жалпы мақсаттағы тауарларды, жұмыстар мен көрсетілетін қызметтерді сатып алуды Қазақстан Республикасының мемлекеттік сатып алу туралы заңнамасына сәйкес жүзеге асырады.</w:t>
      </w:r>
    </w:p>
    <w:bookmarkEnd w:id="29"/>
    <w:bookmarkStart w:name="z41" w:id="30"/>
    <w:p>
      <w:pPr>
        <w:spacing w:after="0"/>
        <w:ind w:left="0"/>
        <w:jc w:val="both"/>
      </w:pPr>
      <w:r>
        <w:rPr>
          <w:rFonts w:ascii="Times New Roman"/>
          <w:b w:val="false"/>
          <w:i w:val="false"/>
          <w:color w:val="000000"/>
          <w:sz w:val="28"/>
        </w:rPr>
        <w:t>
      3. Осы Сатып алу қағидаларда мынадай ұғымдар пайдаланылады:</w:t>
      </w:r>
    </w:p>
    <w:bookmarkEnd w:id="30"/>
    <w:bookmarkStart w:name="z42" w:id="31"/>
    <w:p>
      <w:pPr>
        <w:spacing w:after="0"/>
        <w:ind w:left="0"/>
        <w:jc w:val="both"/>
      </w:pPr>
      <w:r>
        <w:rPr>
          <w:rFonts w:ascii="Times New Roman"/>
          <w:b w:val="false"/>
          <w:i w:val="false"/>
          <w:color w:val="000000"/>
          <w:sz w:val="28"/>
        </w:rPr>
        <w:t>
      1) Атом энергиясын пайдалану саласындағы уәкілетті орган (бұдан әрі – уәкілетті орган) – атом энергиясын пайдалану саласындағы басшылықты жүзеге асыратын орталық мемлекеттік орган;</w:t>
      </w:r>
    </w:p>
    <w:bookmarkEnd w:id="31"/>
    <w:bookmarkStart w:name="z43" w:id="32"/>
    <w:p>
      <w:pPr>
        <w:spacing w:after="0"/>
        <w:ind w:left="0"/>
        <w:jc w:val="both"/>
      </w:pPr>
      <w:r>
        <w:rPr>
          <w:rFonts w:ascii="Times New Roman"/>
          <w:b w:val="false"/>
          <w:i w:val="false"/>
          <w:color w:val="000000"/>
          <w:sz w:val="28"/>
        </w:rPr>
        <w:t>
      2) АЭС жобаларын іске асыру үшін тауарларды, жұмыстар мен көрсетілетін қызметтерді берушілердің тізілімі – уәкілетті орган бекітетін АЭС жобаларын іске асыру үшін тауарларды, жұмыстар мен көрсетілетін қызметтерді берушілердің тізілімін қалыптастыру және жүргізу қағидаларына сәйкес қалыптастырылатын АЭС жобаларын іске асыру үшін тауарларды, жұмыстар мен көрсетілетін қызметтерді білікті әлеуетті берушілердің тізбесі;</w:t>
      </w:r>
    </w:p>
    <w:bookmarkEnd w:id="32"/>
    <w:bookmarkStart w:name="z44" w:id="33"/>
    <w:p>
      <w:pPr>
        <w:spacing w:after="0"/>
        <w:ind w:left="0"/>
        <w:jc w:val="both"/>
      </w:pPr>
      <w:r>
        <w:rPr>
          <w:rFonts w:ascii="Times New Roman"/>
          <w:b w:val="false"/>
          <w:i w:val="false"/>
          <w:color w:val="000000"/>
          <w:sz w:val="28"/>
        </w:rPr>
        <w:t>
      3) АЭС ұлттық операторы – Қазақстан Республикасында АЭС жобалауды, салуды, пайдалануды және пайдаланудан шығаруды жүзеге асыратын уәкілетті орган айқындайтын жарғылық капиталына мемлекет жүз пайыз қатысатын заңды тұлға;</w:t>
      </w:r>
    </w:p>
    <w:bookmarkEnd w:id="33"/>
    <w:bookmarkStart w:name="z45" w:id="34"/>
    <w:p>
      <w:pPr>
        <w:spacing w:after="0"/>
        <w:ind w:left="0"/>
        <w:jc w:val="both"/>
      </w:pPr>
      <w:r>
        <w:rPr>
          <w:rFonts w:ascii="Times New Roman"/>
          <w:b w:val="false"/>
          <w:i w:val="false"/>
          <w:color w:val="000000"/>
          <w:sz w:val="28"/>
        </w:rPr>
        <w:t>
      4) АЭС ұлттық операторының ұйымдары – дауыс беретін акцияларының (жарғылық капиталға қатысу үлестерінің) елу пайыздан астамы тікелей немесе жанама түрде АЭС ұлттық операторына тиесілі заңды тұлғалар;</w:t>
      </w:r>
    </w:p>
    <w:bookmarkEnd w:id="34"/>
    <w:bookmarkStart w:name="z46" w:id="35"/>
    <w:p>
      <w:pPr>
        <w:spacing w:after="0"/>
        <w:ind w:left="0"/>
        <w:jc w:val="both"/>
      </w:pPr>
      <w:r>
        <w:rPr>
          <w:rFonts w:ascii="Times New Roman"/>
          <w:b w:val="false"/>
          <w:i w:val="false"/>
          <w:color w:val="000000"/>
          <w:sz w:val="28"/>
        </w:rPr>
        <w:t>
      5) әдіснамалық қызмет – АЭС ұлттық операторының сатып алуды жүзеге асыру саласында әдіснамалық басшылықты жүзеге асыратын уәкілетті органның құрылымдық бөлімшесі;</w:t>
      </w:r>
    </w:p>
    <w:bookmarkEnd w:id="35"/>
    <w:bookmarkStart w:name="z47" w:id="36"/>
    <w:p>
      <w:pPr>
        <w:spacing w:after="0"/>
        <w:ind w:left="0"/>
        <w:jc w:val="both"/>
      </w:pPr>
      <w:r>
        <w:rPr>
          <w:rFonts w:ascii="Times New Roman"/>
          <w:b w:val="false"/>
          <w:i w:val="false"/>
          <w:color w:val="000000"/>
          <w:sz w:val="28"/>
        </w:rPr>
        <w:t>
      6) әкімшілік, шаруашылық, кеңселік, көліктік және өзге де жалпы мақсаттағы тауарлар, жұмыстар мен көрсетілетін қызметтер – осындай тауарларды, жұмыстар мен көрсетілетін қызметтерді сатып алу атом энергиясын пайдалану объектілерін жобалауға, салуға, пайдалануға беруге және пайдалануға тікелей байланысты және осы Сатып алу қағидаларына сәйкес жүзеге асырылатын жағдайларды қоспағанда, осы Сатып алу қағидаларға №1 қосымшада көрсетілген, Қазақстан Республикасының Мемлекеттік сатып алу туралы заңнамасына сәйкес сатып алынатын тауарлар, жұмыстар және көрсетілетін қызметтер;</w:t>
      </w:r>
    </w:p>
    <w:bookmarkEnd w:id="36"/>
    <w:bookmarkStart w:name="z48" w:id="37"/>
    <w:p>
      <w:pPr>
        <w:spacing w:after="0"/>
        <w:ind w:left="0"/>
        <w:jc w:val="both"/>
      </w:pPr>
      <w:r>
        <w:rPr>
          <w:rFonts w:ascii="Times New Roman"/>
          <w:b w:val="false"/>
          <w:i w:val="false"/>
          <w:color w:val="000000"/>
          <w:sz w:val="28"/>
        </w:rPr>
        <w:t xml:space="preserve">
      7) әлеуетті өнім беруші – кәсіпкерлік қызметті жүзеге асыратын жеке тұлға, заңды тұлға (егер олар үшін Қазақстан Республикасының заңдарында өзгеше белгіленбесе, мемлекеттік мекемелерді қоспағанда), сатып алу туралы шарт жасасуға үміткер консорциум; </w:t>
      </w:r>
    </w:p>
    <w:bookmarkEnd w:id="37"/>
    <w:bookmarkStart w:name="z49" w:id="38"/>
    <w:p>
      <w:pPr>
        <w:spacing w:after="0"/>
        <w:ind w:left="0"/>
        <w:jc w:val="both"/>
      </w:pPr>
      <w:r>
        <w:rPr>
          <w:rFonts w:ascii="Times New Roman"/>
          <w:b w:val="false"/>
          <w:i w:val="false"/>
          <w:color w:val="000000"/>
          <w:sz w:val="28"/>
        </w:rPr>
        <w:t xml:space="preserve">
      оның ішінде әлеуетті өнім беруші – бейрезидент: </w:t>
      </w:r>
    </w:p>
    <w:bookmarkEnd w:id="38"/>
    <w:bookmarkStart w:name="z50" w:id="39"/>
    <w:p>
      <w:pPr>
        <w:spacing w:after="0"/>
        <w:ind w:left="0"/>
        <w:jc w:val="both"/>
      </w:pPr>
      <w:r>
        <w:rPr>
          <w:rFonts w:ascii="Times New Roman"/>
          <w:b w:val="false"/>
          <w:i w:val="false"/>
          <w:color w:val="000000"/>
          <w:sz w:val="28"/>
        </w:rPr>
        <w:t xml:space="preserve">
      шет мемлекеттің азаматы болып табылатын, осындай шет мемлекеттің заңнамасына сәйкес кәсіпкерлік қызметті жүзеге асыратын және сатып алу туралы шарт жасасуға үміткер жеке тұлға; </w:t>
      </w:r>
    </w:p>
    <w:bookmarkEnd w:id="39"/>
    <w:bookmarkStart w:name="z51" w:id="40"/>
    <w:p>
      <w:pPr>
        <w:spacing w:after="0"/>
        <w:ind w:left="0"/>
        <w:jc w:val="both"/>
      </w:pPr>
      <w:r>
        <w:rPr>
          <w:rFonts w:ascii="Times New Roman"/>
          <w:b w:val="false"/>
          <w:i w:val="false"/>
          <w:color w:val="000000"/>
          <w:sz w:val="28"/>
        </w:rPr>
        <w:t>
      шет мемлекеттің аумағында құрылған, осындай шет мемлекеттің заңнамасына сәйкес кәсіпкерлік қызметті жүзеге асыратын және сатып алу туралы шарт жасасуға үміткер заңды тұлға;</w:t>
      </w:r>
    </w:p>
    <w:bookmarkEnd w:id="40"/>
    <w:bookmarkStart w:name="z52" w:id="41"/>
    <w:p>
      <w:pPr>
        <w:spacing w:after="0"/>
        <w:ind w:left="0"/>
        <w:jc w:val="both"/>
      </w:pPr>
      <w:r>
        <w:rPr>
          <w:rFonts w:ascii="Times New Roman"/>
          <w:b w:val="false"/>
          <w:i w:val="false"/>
          <w:color w:val="000000"/>
          <w:sz w:val="28"/>
        </w:rPr>
        <w:t>
      8) әлеуетті өнім берушінің үлестес тұлғасы – шешімдерді айқындауға және (немесе) осы әлеуетті өнім беруші қабылдайтын шешімдерге, оның ішінде жазбаша түрде жасалған мәмілеге байланысты ықпал етуге құқығы бар кез келген жеке немесе заңды тұлға, сондай-ақ осы әлеуетті өнім берушінің өзіне қатысты осындай құқығы бар кез келген жеке немесе заңды тұлға;</w:t>
      </w:r>
    </w:p>
    <w:bookmarkEnd w:id="41"/>
    <w:bookmarkStart w:name="z53" w:id="42"/>
    <w:p>
      <w:pPr>
        <w:spacing w:after="0"/>
        <w:ind w:left="0"/>
        <w:jc w:val="both"/>
      </w:pPr>
      <w:r>
        <w:rPr>
          <w:rFonts w:ascii="Times New Roman"/>
          <w:b w:val="false"/>
          <w:i w:val="false"/>
          <w:color w:val="000000"/>
          <w:sz w:val="28"/>
        </w:rPr>
        <w:t>
      9) бағаны төмендету қадамы – бағаны төмендету диапазоны 1%-дан 5%-ға дейін;</w:t>
      </w:r>
    </w:p>
    <w:bookmarkEnd w:id="42"/>
    <w:bookmarkStart w:name="z54" w:id="43"/>
    <w:p>
      <w:pPr>
        <w:spacing w:after="0"/>
        <w:ind w:left="0"/>
        <w:jc w:val="both"/>
      </w:pPr>
      <w:r>
        <w:rPr>
          <w:rFonts w:ascii="Times New Roman"/>
          <w:b w:val="false"/>
          <w:i w:val="false"/>
          <w:color w:val="000000"/>
          <w:sz w:val="28"/>
        </w:rPr>
        <w:t>
      10) байқаушы – "Атамекен" Қазақстан Республикасы Ұлттық кәсіпкерлер палатасының тендер тәсілімен сатып алу кезінде байқауды жүзеге асыратын тұлға ретінде сатып алу веб-порталында айқындалған өкілі;</w:t>
      </w:r>
    </w:p>
    <w:bookmarkEnd w:id="43"/>
    <w:bookmarkStart w:name="z55" w:id="44"/>
    <w:p>
      <w:pPr>
        <w:spacing w:after="0"/>
        <w:ind w:left="0"/>
        <w:jc w:val="both"/>
      </w:pPr>
      <w:r>
        <w:rPr>
          <w:rFonts w:ascii="Times New Roman"/>
          <w:b w:val="false"/>
          <w:i w:val="false"/>
          <w:color w:val="000000"/>
          <w:sz w:val="28"/>
        </w:rPr>
        <w:t>
      11) банкрот деп тану туралы сот шешімі заңды күшіне енген борышкерлердің тізімі – оңалту және банкроттық саласындағы уәкілетті мемлекеттік органның интернет-ресурсында орналастырылған жеке кәсіпкерлер және сот тәртібімен банкрот деп танылған заңды тұлғалар туралы жүйеленген мәліметтер;</w:t>
      </w:r>
    </w:p>
    <w:bookmarkEnd w:id="44"/>
    <w:bookmarkStart w:name="z56" w:id="45"/>
    <w:p>
      <w:pPr>
        <w:spacing w:after="0"/>
        <w:ind w:left="0"/>
        <w:jc w:val="both"/>
      </w:pPr>
      <w:r>
        <w:rPr>
          <w:rFonts w:ascii="Times New Roman"/>
          <w:b w:val="false"/>
          <w:i w:val="false"/>
          <w:color w:val="000000"/>
          <w:sz w:val="28"/>
        </w:rPr>
        <w:t>
      12) білікті әлеуетті өнім беруші – АЭС жобаларын іске асыру үшін тауарларды, жұмыстар мен көрсетілетін қызметтерді берушілердің тізілімінде тұратын әлеуетті өнім беруші;</w:t>
      </w:r>
    </w:p>
    <w:bookmarkEnd w:id="45"/>
    <w:bookmarkStart w:name="z57" w:id="46"/>
    <w:p>
      <w:pPr>
        <w:spacing w:after="0"/>
        <w:ind w:left="0"/>
        <w:jc w:val="both"/>
      </w:pPr>
      <w:r>
        <w:rPr>
          <w:rFonts w:ascii="Times New Roman"/>
          <w:b w:val="false"/>
          <w:i w:val="false"/>
          <w:color w:val="000000"/>
          <w:sz w:val="28"/>
        </w:rPr>
        <w:t>
      13) біртекті тауарлар, жұмыстар, көрсетілетін қызметтер – бірдей болмаса да, ұқсас сипаттамалары бар және сол функцияларды орындауға мүмкіндік беретін ұқсас компоненттерден тұратын тауарлар, жұмыстар немесе көрсетілетін қызметтер;</w:t>
      </w:r>
    </w:p>
    <w:bookmarkEnd w:id="46"/>
    <w:bookmarkStart w:name="z58" w:id="47"/>
    <w:p>
      <w:pPr>
        <w:spacing w:after="0"/>
        <w:ind w:left="0"/>
        <w:jc w:val="both"/>
      </w:pPr>
      <w:r>
        <w:rPr>
          <w:rFonts w:ascii="Times New Roman"/>
          <w:b w:val="false"/>
          <w:i w:val="false"/>
          <w:color w:val="000000"/>
          <w:sz w:val="28"/>
        </w:rPr>
        <w:t>
      14) біртекті тауарлардың түрлері – өзара алмастырылмайтын біртекті тауарлар;</w:t>
      </w:r>
    </w:p>
    <w:bookmarkEnd w:id="47"/>
    <w:bookmarkStart w:name="z59" w:id="48"/>
    <w:p>
      <w:pPr>
        <w:spacing w:after="0"/>
        <w:ind w:left="0"/>
        <w:jc w:val="both"/>
      </w:pPr>
      <w:r>
        <w:rPr>
          <w:rFonts w:ascii="Times New Roman"/>
          <w:b w:val="false"/>
          <w:i w:val="false"/>
          <w:color w:val="000000"/>
          <w:sz w:val="28"/>
        </w:rPr>
        <w:t>
      15) "дайын күйінде тапсыру" құрылысы бойынша кешенді жұмыстар – оның ішінде:</w:t>
      </w:r>
    </w:p>
    <w:bookmarkEnd w:id="48"/>
    <w:bookmarkStart w:name="z60" w:id="49"/>
    <w:p>
      <w:pPr>
        <w:spacing w:after="0"/>
        <w:ind w:left="0"/>
        <w:jc w:val="both"/>
      </w:pPr>
      <w:r>
        <w:rPr>
          <w:rFonts w:ascii="Times New Roman"/>
          <w:b w:val="false"/>
          <w:i w:val="false"/>
          <w:color w:val="000000"/>
          <w:sz w:val="28"/>
        </w:rPr>
        <w:t>
      іздестіру жұмыстарын орындау (қажет болған жағдайда);</w:t>
      </w:r>
    </w:p>
    <w:bookmarkEnd w:id="49"/>
    <w:bookmarkStart w:name="z61" w:id="50"/>
    <w:p>
      <w:pPr>
        <w:spacing w:after="0"/>
        <w:ind w:left="0"/>
        <w:jc w:val="both"/>
      </w:pPr>
      <w:r>
        <w:rPr>
          <w:rFonts w:ascii="Times New Roman"/>
          <w:b w:val="false"/>
          <w:i w:val="false"/>
          <w:color w:val="000000"/>
          <w:sz w:val="28"/>
        </w:rPr>
        <w:t>
      жобалау жұмыстарын орындау;</w:t>
      </w:r>
    </w:p>
    <w:bookmarkEnd w:id="50"/>
    <w:bookmarkStart w:name="z62" w:id="51"/>
    <w:p>
      <w:pPr>
        <w:spacing w:after="0"/>
        <w:ind w:left="0"/>
        <w:jc w:val="both"/>
      </w:pPr>
      <w:r>
        <w:rPr>
          <w:rFonts w:ascii="Times New Roman"/>
          <w:b w:val="false"/>
          <w:i w:val="false"/>
          <w:color w:val="000000"/>
          <w:sz w:val="28"/>
        </w:rPr>
        <w:t>
      құрылыс-монтаж жұмыстарын орындау;</w:t>
      </w:r>
    </w:p>
    <w:bookmarkEnd w:id="51"/>
    <w:bookmarkStart w:name="z63" w:id="52"/>
    <w:p>
      <w:pPr>
        <w:spacing w:after="0"/>
        <w:ind w:left="0"/>
        <w:jc w:val="both"/>
      </w:pPr>
      <w:r>
        <w:rPr>
          <w:rFonts w:ascii="Times New Roman"/>
          <w:b w:val="false"/>
          <w:i w:val="false"/>
          <w:color w:val="000000"/>
          <w:sz w:val="28"/>
        </w:rPr>
        <w:t>
      жобалау, іздестіру және құрылыс-монтаж жұмыстарын басқару (қажет болған жағдайда);</w:t>
      </w:r>
    </w:p>
    <w:bookmarkEnd w:id="52"/>
    <w:bookmarkStart w:name="z64" w:id="53"/>
    <w:p>
      <w:pPr>
        <w:spacing w:after="0"/>
        <w:ind w:left="0"/>
        <w:jc w:val="both"/>
      </w:pPr>
      <w:r>
        <w:rPr>
          <w:rFonts w:ascii="Times New Roman"/>
          <w:b w:val="false"/>
          <w:i w:val="false"/>
          <w:color w:val="000000"/>
          <w:sz w:val="28"/>
        </w:rPr>
        <w:t>
      жобалар мен техникалық қадағалау қызметтеріне ведомстводан тыс кешенді сараптама жүргізуді қоспағанда, көрсетілген жұмыстарға ілеспе тауарларды жеткізу мен қызметтер көрсетуді қамтитын жұмыстар мен көрсетілетін қызметтер жиынтығы;</w:t>
      </w:r>
    </w:p>
    <w:bookmarkEnd w:id="53"/>
    <w:bookmarkStart w:name="z65" w:id="54"/>
    <w:p>
      <w:pPr>
        <w:spacing w:after="0"/>
        <w:ind w:left="0"/>
        <w:jc w:val="both"/>
      </w:pPr>
      <w:r>
        <w:rPr>
          <w:rFonts w:ascii="Times New Roman"/>
          <w:b w:val="false"/>
          <w:i w:val="false"/>
          <w:color w:val="000000"/>
          <w:sz w:val="28"/>
        </w:rPr>
        <w:t>
      16) "дайын күйінде тапсыру" құрылысы туралы шарт – нысанасы объектіні салу және оны пайдалануға беру, оның ішінде жобалау, іздестіру, құрылыс-монтаждау (кеңейту, жаңғырту, техникалық қайта жарақтандыру, реконструкциялау, реставрациялау, күрделі жөндеу) және басқа да жұмыстарды орындауды, сондай-ақ жобалар мен техникалық қадағалау қызметтеріне ведомстводан тыс кешенді сараптама жүргізуді қоспағанда, көрсетілген жұмыстарға ілеспе тауарлар жеткізу мен қызметтер көрсетуді қамтитын кешенді жұмыстар болып табылатын шарт;</w:t>
      </w:r>
    </w:p>
    <w:bookmarkEnd w:id="54"/>
    <w:bookmarkStart w:name="z66" w:id="55"/>
    <w:p>
      <w:pPr>
        <w:spacing w:after="0"/>
        <w:ind w:left="0"/>
        <w:jc w:val="both"/>
      </w:pPr>
      <w:r>
        <w:rPr>
          <w:rFonts w:ascii="Times New Roman"/>
          <w:b w:val="false"/>
          <w:i w:val="false"/>
          <w:color w:val="000000"/>
          <w:sz w:val="28"/>
        </w:rPr>
        <w:t>
      17) дәйексіз ақпарат – конкурсқа, аукционға қатысуға өтінімдегі және әлеуетті өнім берушінің және (немесе) тартылатын қосалқы мердігердің (қоса орындаушының) біліктілік талаптары және (немесе) конкурстық баға ұсынысына әсер ететін құжаттар бойынша растайтын құжаттарындағы, сол сияқты нақты мазмұнын бұрмалайтын түзетулер жолымен енгізілген және шындыққа сәйкес келмейтін және ұсынылған өтінімдегі әлеуетті өнім берушінің растайтын құжаттарындағы жалған мәліметтер;</w:t>
      </w:r>
    </w:p>
    <w:bookmarkEnd w:id="55"/>
    <w:bookmarkStart w:name="z67" w:id="56"/>
    <w:p>
      <w:pPr>
        <w:spacing w:after="0"/>
        <w:ind w:left="0"/>
        <w:jc w:val="both"/>
      </w:pPr>
      <w:r>
        <w:rPr>
          <w:rFonts w:ascii="Times New Roman"/>
          <w:b w:val="false"/>
          <w:i w:val="false"/>
          <w:color w:val="000000"/>
          <w:sz w:val="28"/>
        </w:rPr>
        <w:t>
      18) жеткізу орны – тауар жеткізілетін/жұмыс орындалатын/қызмет көрсетілетін қала және (немесе) ауылдық елді мекендер;</w:t>
      </w:r>
    </w:p>
    <w:bookmarkEnd w:id="56"/>
    <w:bookmarkStart w:name="z68" w:id="57"/>
    <w:p>
      <w:pPr>
        <w:spacing w:after="0"/>
        <w:ind w:left="0"/>
        <w:jc w:val="both"/>
      </w:pPr>
      <w:r>
        <w:rPr>
          <w:rFonts w:ascii="Times New Roman"/>
          <w:b w:val="false"/>
          <w:i w:val="false"/>
          <w:color w:val="000000"/>
          <w:sz w:val="28"/>
        </w:rPr>
        <w:t>
      19) жұмыстар – заттай нәтижесі бар қызмет, сондай-ақ Қазақстан Республикасының заңдарына сәйкес жұмыстарға жатқызылған өзге де қызмет;</w:t>
      </w:r>
    </w:p>
    <w:bookmarkEnd w:id="57"/>
    <w:bookmarkStart w:name="z69" w:id="58"/>
    <w:p>
      <w:pPr>
        <w:spacing w:after="0"/>
        <w:ind w:left="0"/>
        <w:jc w:val="both"/>
      </w:pPr>
      <w:r>
        <w:rPr>
          <w:rFonts w:ascii="Times New Roman"/>
          <w:b w:val="false"/>
          <w:i w:val="false"/>
          <w:color w:val="000000"/>
          <w:sz w:val="28"/>
        </w:rPr>
        <w:t>
      20) жұмыстар мен көрсетілетін қызметтерді қазақстандық өндіруші – Қазақстан Республикасының аумағы тіркелген орны және нақты орналасқан жері болып табылатын, Қазақстан Республикасының салық заңнамасына сәйкес салық резиденттері деп танылған кәсіпкерлік субъектісі;</w:t>
      </w:r>
    </w:p>
    <w:bookmarkEnd w:id="58"/>
    <w:bookmarkStart w:name="z70" w:id="59"/>
    <w:p>
      <w:pPr>
        <w:spacing w:after="0"/>
        <w:ind w:left="0"/>
        <w:jc w:val="both"/>
      </w:pPr>
      <w:r>
        <w:rPr>
          <w:rFonts w:ascii="Times New Roman"/>
          <w:b w:val="false"/>
          <w:i w:val="false"/>
          <w:color w:val="000000"/>
          <w:sz w:val="28"/>
        </w:rPr>
        <w:t>
      21) қазақстандық тауар өндіруші – Қазақстан Республикасының резиденті болып табылатын, өнеркәсіпті мемлекеттік ынталандыру саласындағы уәкілетті орган қалыптастыратын Қазақстанның тауар өндірушілері тізіліміне енгізілген кәсіпкерлік субъектісі;</w:t>
      </w:r>
    </w:p>
    <w:bookmarkEnd w:id="59"/>
    <w:bookmarkStart w:name="z71" w:id="60"/>
    <w:p>
      <w:pPr>
        <w:spacing w:after="0"/>
        <w:ind w:left="0"/>
        <w:jc w:val="both"/>
      </w:pPr>
      <w:r>
        <w:rPr>
          <w:rFonts w:ascii="Times New Roman"/>
          <w:b w:val="false"/>
          <w:i w:val="false"/>
          <w:color w:val="000000"/>
          <w:sz w:val="28"/>
        </w:rPr>
        <w:t>
      22) қажеттілік бастамашысы – Тапсырыс берушінің құрылымдық бөлімшесі, қажеттілікке өтініш беруші;</w:t>
      </w:r>
    </w:p>
    <w:bookmarkEnd w:id="60"/>
    <w:bookmarkStart w:name="z72" w:id="61"/>
    <w:p>
      <w:pPr>
        <w:spacing w:after="0"/>
        <w:ind w:left="0"/>
        <w:jc w:val="both"/>
      </w:pPr>
      <w:r>
        <w:rPr>
          <w:rFonts w:ascii="Times New Roman"/>
          <w:b w:val="false"/>
          <w:i w:val="false"/>
          <w:color w:val="000000"/>
          <w:sz w:val="28"/>
        </w:rPr>
        <w:t>
      23) қажеттіліктің пайда болу көзі – бизнес-жоспар және (немесе) бюджет және (немесе) даму жоспары және (немесе) жөндеу жүргізу жоспары және (немесе) өндірістік бағдарлама және (немесе) Тапсырыс берушінің инвестициялық бағдарламасы;</w:t>
      </w:r>
    </w:p>
    <w:bookmarkEnd w:id="61"/>
    <w:bookmarkStart w:name="z73" w:id="62"/>
    <w:p>
      <w:pPr>
        <w:spacing w:after="0"/>
        <w:ind w:left="0"/>
        <w:jc w:val="both"/>
      </w:pPr>
      <w:r>
        <w:rPr>
          <w:rFonts w:ascii="Times New Roman"/>
          <w:b w:val="false"/>
          <w:i w:val="false"/>
          <w:color w:val="000000"/>
          <w:sz w:val="28"/>
        </w:rPr>
        <w:t>
      24) көрсетілетін қызметтер – Тапсырыс берушінің қажеттіліктерін қанағаттандыруға бағытталған, заттай нәтижесі жоқ қызмет;</w:t>
      </w:r>
    </w:p>
    <w:bookmarkEnd w:id="62"/>
    <w:bookmarkStart w:name="z74" w:id="63"/>
    <w:p>
      <w:pPr>
        <w:spacing w:after="0"/>
        <w:ind w:left="0"/>
        <w:jc w:val="both"/>
      </w:pPr>
      <w:r>
        <w:rPr>
          <w:rFonts w:ascii="Times New Roman"/>
          <w:b w:val="false"/>
          <w:i w:val="false"/>
          <w:color w:val="000000"/>
          <w:sz w:val="28"/>
        </w:rPr>
        <w:t>
      25) өнім беруші – кәсіпкерлік қызметті жүзеге асыратын жеке тұлға, заңды тұлға (егер олар үшін Қазақстан Республикасының заңдарында өзгеше белгіленбесе, мемлекеттік мекемелерді қоспағанда), онымен жасалған сатып алу туралы шартта Тапсырыс берушінің контрагенті ретінде әрекет ететін консорциум;</w:t>
      </w:r>
    </w:p>
    <w:bookmarkEnd w:id="63"/>
    <w:bookmarkStart w:name="z75" w:id="64"/>
    <w:p>
      <w:pPr>
        <w:spacing w:after="0"/>
        <w:ind w:left="0"/>
        <w:jc w:val="both"/>
      </w:pPr>
      <w:r>
        <w:rPr>
          <w:rFonts w:ascii="Times New Roman"/>
          <w:b w:val="false"/>
          <w:i w:val="false"/>
          <w:color w:val="000000"/>
          <w:sz w:val="28"/>
        </w:rPr>
        <w:t>
      26) сараптама комиссиясы – сатып алуды ұйымдастырушы не Тапсырыс беруші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 дайындауға қатысу үшін сарапшыларды тарта отырып құратын алқалы орган;</w:t>
      </w:r>
    </w:p>
    <w:bookmarkEnd w:id="64"/>
    <w:bookmarkStart w:name="z76" w:id="65"/>
    <w:p>
      <w:pPr>
        <w:spacing w:after="0"/>
        <w:ind w:left="0"/>
        <w:jc w:val="both"/>
      </w:pPr>
      <w:r>
        <w:rPr>
          <w:rFonts w:ascii="Times New Roman"/>
          <w:b w:val="false"/>
          <w:i w:val="false"/>
          <w:color w:val="000000"/>
          <w:sz w:val="28"/>
        </w:rPr>
        <w:t>
      27) сатып алу – Тапсырыс берушілердің ақылы негізде Заңда және Сатып алу қағидаларында белгіленген тәртіппен тауарларды, жұмыстарды, көрсетілетін қызметтерді сатып алуы;</w:t>
      </w:r>
    </w:p>
    <w:bookmarkEnd w:id="65"/>
    <w:bookmarkStart w:name="z77" w:id="66"/>
    <w:p>
      <w:pPr>
        <w:spacing w:after="0"/>
        <w:ind w:left="0"/>
        <w:jc w:val="both"/>
      </w:pPr>
      <w:r>
        <w:rPr>
          <w:rFonts w:ascii="Times New Roman"/>
          <w:b w:val="false"/>
          <w:i w:val="false"/>
          <w:color w:val="000000"/>
          <w:sz w:val="28"/>
        </w:rPr>
        <w:t>
      28) сатып алу веб-порталы – "Квазимемлекеттік сектордың жекелеген субъектілерінің сатып алуы туралы" Қазақстан Республикасының Заңы 13-бабының 3) тармақшасында айқындалған, осы Сатып алу қағидаларға сәйкес электрондық форматта сатып алуды жүргізуді қамтамасыз ететін цифрлық жүйе;</w:t>
      </w:r>
    </w:p>
    <w:bookmarkEnd w:id="66"/>
    <w:bookmarkStart w:name="z78" w:id="67"/>
    <w:p>
      <w:pPr>
        <w:spacing w:after="0"/>
        <w:ind w:left="0"/>
        <w:jc w:val="both"/>
      </w:pPr>
      <w:r>
        <w:rPr>
          <w:rFonts w:ascii="Times New Roman"/>
          <w:b w:val="false"/>
          <w:i w:val="false"/>
          <w:color w:val="000000"/>
          <w:sz w:val="28"/>
        </w:rPr>
        <w:t>
      29) сатып алу веб-порталының операторы – сатып алу веб-порталының жұмыс істеуін қамтамасыз ету мақсатында "Квазимемлекеттік сектордың жекелеген субъектілерінің сатып алуы туралы" Қазақстан Республикасының Заңы 2-бабының 26) тармақшасына сәйкес айқындалған заңды тұлға;</w:t>
      </w:r>
    </w:p>
    <w:bookmarkEnd w:id="67"/>
    <w:bookmarkStart w:name="z79" w:id="68"/>
    <w:p>
      <w:pPr>
        <w:spacing w:after="0"/>
        <w:ind w:left="0"/>
        <w:jc w:val="both"/>
      </w:pPr>
      <w:r>
        <w:rPr>
          <w:rFonts w:ascii="Times New Roman"/>
          <w:b w:val="false"/>
          <w:i w:val="false"/>
          <w:color w:val="000000"/>
          <w:sz w:val="28"/>
        </w:rPr>
        <w:t xml:space="preserve">
      30) сатып алу бойынша сарапшы (сарапшы) – сатып алуды ұйымдастырушы не Тапсырыс беруші сатып алынатын тауарлардың, жұмыстардың, көрсетілетін қызметтердің техникалық тапсырмасын және (немесе) техникалық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ерекшелігіне сәйкестігіне қатысты сараптамалық қорытынды дайындауға қатысу үшін тартатын, өткізілетін сатып алу саласында арнаулы және (немесе) тиісті техникалық білімі, тәжірибесі және біліктілігі бар жеке тұлға; </w:t>
      </w:r>
    </w:p>
    <w:bookmarkEnd w:id="68"/>
    <w:bookmarkStart w:name="z80" w:id="69"/>
    <w:p>
      <w:pPr>
        <w:spacing w:after="0"/>
        <w:ind w:left="0"/>
        <w:jc w:val="both"/>
      </w:pPr>
      <w:r>
        <w:rPr>
          <w:rFonts w:ascii="Times New Roman"/>
          <w:b w:val="false"/>
          <w:i w:val="false"/>
          <w:color w:val="000000"/>
          <w:sz w:val="28"/>
        </w:rPr>
        <w:t>
      31) сатып алу туралы шарт – Заңға, Қазақстан Республикасының азаматтық заңнамасына және Сатып алу қағидаларына сәйкес жасалған азаматтық-құқықтық шарт;</w:t>
      </w:r>
    </w:p>
    <w:bookmarkEnd w:id="69"/>
    <w:bookmarkStart w:name="z81" w:id="70"/>
    <w:p>
      <w:pPr>
        <w:spacing w:after="0"/>
        <w:ind w:left="0"/>
        <w:jc w:val="both"/>
      </w:pPr>
      <w:r>
        <w:rPr>
          <w:rFonts w:ascii="Times New Roman"/>
          <w:b w:val="false"/>
          <w:i w:val="false"/>
          <w:color w:val="000000"/>
          <w:sz w:val="28"/>
        </w:rPr>
        <w:t>
      32) сатып алуды ұйымдастыратын және өткізетін құрылымдық бөлімше – сатып алуды ұйымдастыруға және өткізуге жауапты бөлімше;</w:t>
      </w:r>
    </w:p>
    <w:bookmarkEnd w:id="70"/>
    <w:bookmarkStart w:name="z82" w:id="71"/>
    <w:p>
      <w:pPr>
        <w:spacing w:after="0"/>
        <w:ind w:left="0"/>
        <w:jc w:val="both"/>
      </w:pPr>
      <w:r>
        <w:rPr>
          <w:rFonts w:ascii="Times New Roman"/>
          <w:b w:val="false"/>
          <w:i w:val="false"/>
          <w:color w:val="000000"/>
          <w:sz w:val="28"/>
        </w:rPr>
        <w:t>
      33) сатып алуды ұйымдастырушы – Тапсырыс берушінің лауазымды адамы немесе құрылымдық бөлімшесі не сатып алуды ұйымдастыру және өткізу рәсімдерін орындауға жауапты болып айқындалған заңды тұлға;</w:t>
      </w:r>
    </w:p>
    <w:bookmarkEnd w:id="71"/>
    <w:bookmarkStart w:name="z83" w:id="72"/>
    <w:p>
      <w:pPr>
        <w:spacing w:after="0"/>
        <w:ind w:left="0"/>
        <w:jc w:val="both"/>
      </w:pPr>
      <w:r>
        <w:rPr>
          <w:rFonts w:ascii="Times New Roman"/>
          <w:b w:val="false"/>
          <w:i w:val="false"/>
          <w:color w:val="000000"/>
          <w:sz w:val="28"/>
        </w:rPr>
        <w:t>
      34) Тапсырыс беруші – АЭС ұлттық операторы немесе дауыс беретін акцияларының (жарғылық капиталға қатысу үлестерінің) елу пайыздан астамы тікелей немесе жанама түрде АЭС ұлттық операторына тиесілі заңды тұлғалар;</w:t>
      </w:r>
    </w:p>
    <w:bookmarkEnd w:id="72"/>
    <w:bookmarkStart w:name="z84" w:id="73"/>
    <w:p>
      <w:pPr>
        <w:spacing w:after="0"/>
        <w:ind w:left="0"/>
        <w:jc w:val="both"/>
      </w:pPr>
      <w:r>
        <w:rPr>
          <w:rFonts w:ascii="Times New Roman"/>
          <w:b w:val="false"/>
          <w:i w:val="false"/>
          <w:color w:val="000000"/>
          <w:sz w:val="28"/>
        </w:rPr>
        <w:t>
      35) тауар өндіруші – тауар өндіретін кәсіпкерлік субъектісі;</w:t>
      </w:r>
    </w:p>
    <w:bookmarkEnd w:id="73"/>
    <w:bookmarkStart w:name="z85" w:id="74"/>
    <w:p>
      <w:pPr>
        <w:spacing w:after="0"/>
        <w:ind w:left="0"/>
        <w:jc w:val="both"/>
      </w:pPr>
      <w:r>
        <w:rPr>
          <w:rFonts w:ascii="Times New Roman"/>
          <w:b w:val="false"/>
          <w:i w:val="false"/>
          <w:color w:val="000000"/>
          <w:sz w:val="28"/>
        </w:rPr>
        <w:t xml:space="preserve">
      36) тауарлар – заттар (бұйымдар), оның ішінде жартылай фабрикаттар немесе қатты, сұйық немесе газ тәріздес күйдегі шикізат, электр және жылу энергиясы, зияткерлік меншік құқығының объектілері, сондай-ақ Қазақстан Республикасының заңдарына сәйкес сатып алу-сату мәмілелерін жасасуға болатын заттық құқықтар; </w:t>
      </w:r>
    </w:p>
    <w:bookmarkEnd w:id="74"/>
    <w:bookmarkStart w:name="z86" w:id="75"/>
    <w:p>
      <w:pPr>
        <w:spacing w:after="0"/>
        <w:ind w:left="0"/>
        <w:jc w:val="both"/>
      </w:pPr>
      <w:r>
        <w:rPr>
          <w:rFonts w:ascii="Times New Roman"/>
          <w:b w:val="false"/>
          <w:i w:val="false"/>
          <w:color w:val="000000"/>
          <w:sz w:val="28"/>
        </w:rPr>
        <w:t>
      37) тауарлардың, жұмыстар мен көрсетілетін қызметтердің бірыңғай номенклатуралық анықтамалығы (бұдан әрі – ТЖҚ БНА) – сатып алу процестерін жоспарлау, есепке алу және талдау үшін Қазақстан Республикасының барлық реттелетін сатып алуында қолданылатын тауарлардың, жұмыстар мен көрсетілетін қызметтердің сыныптауышы;</w:t>
      </w:r>
    </w:p>
    <w:bookmarkEnd w:id="75"/>
    <w:bookmarkStart w:name="z87" w:id="76"/>
    <w:p>
      <w:pPr>
        <w:spacing w:after="0"/>
        <w:ind w:left="0"/>
        <w:jc w:val="both"/>
      </w:pPr>
      <w:r>
        <w:rPr>
          <w:rFonts w:ascii="Times New Roman"/>
          <w:b w:val="false"/>
          <w:i w:val="false"/>
          <w:color w:val="000000"/>
          <w:sz w:val="28"/>
        </w:rPr>
        <w:t>
      38) тендерлік комиссия мүшелерінің мүдделер қақтығысы – тендерлік комиссия мүшесінің жеке мүдделері оның тендерлік комиссияның шешім қабылдауға қатысуының әділдігіне әсер етуі мүмкін болатын жағдай;</w:t>
      </w:r>
    </w:p>
    <w:bookmarkEnd w:id="76"/>
    <w:bookmarkStart w:name="z88" w:id="77"/>
    <w:p>
      <w:pPr>
        <w:spacing w:after="0"/>
        <w:ind w:left="0"/>
        <w:jc w:val="both"/>
      </w:pPr>
      <w:r>
        <w:rPr>
          <w:rFonts w:ascii="Times New Roman"/>
          <w:b w:val="false"/>
          <w:i w:val="false"/>
          <w:color w:val="000000"/>
          <w:sz w:val="28"/>
        </w:rPr>
        <w:t>
      39) тендерлік құжаттама – тендерлік өтінімді дайындау үшін әлеуетті өнім берушіге ұсынылатын және тендер өткізудің шарттары мен тәртібі туралы мәліметтерді қамтитын құжаттама;</w:t>
      </w:r>
    </w:p>
    <w:bookmarkEnd w:id="77"/>
    <w:bookmarkStart w:name="z89" w:id="78"/>
    <w:p>
      <w:pPr>
        <w:spacing w:after="0"/>
        <w:ind w:left="0"/>
        <w:jc w:val="both"/>
      </w:pPr>
      <w:r>
        <w:rPr>
          <w:rFonts w:ascii="Times New Roman"/>
          <w:b w:val="false"/>
          <w:i w:val="false"/>
          <w:color w:val="000000"/>
          <w:sz w:val="28"/>
        </w:rPr>
        <w:t>
      40) ұзақ мерзімді сатып алу – жеткізу (орындау/көрсету) мерзімі 12 (он екі) айдан асатын тауарларды, жұмыстар мен көрсетілетін қызметтерді сатып алу;</w:t>
      </w:r>
    </w:p>
    <w:bookmarkEnd w:id="78"/>
    <w:bookmarkStart w:name="z90" w:id="79"/>
    <w:p>
      <w:pPr>
        <w:spacing w:after="0"/>
        <w:ind w:left="0"/>
        <w:jc w:val="both"/>
      </w:pPr>
      <w:r>
        <w:rPr>
          <w:rFonts w:ascii="Times New Roman"/>
          <w:b w:val="false"/>
          <w:i w:val="false"/>
          <w:color w:val="000000"/>
          <w:sz w:val="28"/>
        </w:rPr>
        <w:t>
      41) ұзақ мерзімді шарт – 12 (он екі) айдан астам мерзімге жасалатын сатып алу туралы шарт;</w:t>
      </w:r>
    </w:p>
    <w:bookmarkEnd w:id="79"/>
    <w:bookmarkStart w:name="z91" w:id="80"/>
    <w:p>
      <w:pPr>
        <w:spacing w:after="0"/>
        <w:ind w:left="0"/>
        <w:jc w:val="both"/>
      </w:pPr>
      <w:r>
        <w:rPr>
          <w:rFonts w:ascii="Times New Roman"/>
          <w:b w:val="false"/>
          <w:i w:val="false"/>
          <w:color w:val="000000"/>
          <w:sz w:val="28"/>
        </w:rPr>
        <w:t>
      42)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80"/>
    <w:bookmarkStart w:name="z92" w:id="81"/>
    <w:p>
      <w:pPr>
        <w:spacing w:after="0"/>
        <w:ind w:left="0"/>
        <w:jc w:val="both"/>
      </w:pPr>
      <w:r>
        <w:rPr>
          <w:rFonts w:ascii="Times New Roman"/>
          <w:b w:val="false"/>
          <w:i w:val="false"/>
          <w:color w:val="000000"/>
          <w:sz w:val="28"/>
        </w:rPr>
        <w:t>
      43) электрондық құжат – өзінің қасиеттерін өзгертпестен, өзі құрылған цифрлық жүйеден тыс айналысқа түсу және сақтау мүмкіндігі бар, оның дұрыстығын, тиесілігін және өзгермейтіндігін растау ЭЦҚ көмегімен қамтамасыз етілген цифрлық жазба.</w:t>
      </w:r>
    </w:p>
    <w:bookmarkEnd w:id="81"/>
    <w:bookmarkStart w:name="z93" w:id="82"/>
    <w:p>
      <w:pPr>
        <w:spacing w:after="0"/>
        <w:ind w:left="0"/>
        <w:jc w:val="both"/>
      </w:pPr>
      <w:r>
        <w:rPr>
          <w:rFonts w:ascii="Times New Roman"/>
          <w:b w:val="false"/>
          <w:i w:val="false"/>
          <w:color w:val="000000"/>
          <w:sz w:val="28"/>
        </w:rPr>
        <w:t>
      Осы Сатып алу қағидаларда пайдаланылатын өзге де ұғымдар Заңға сәйкес қолданылады.</w:t>
      </w:r>
    </w:p>
    <w:bookmarkEnd w:id="82"/>
    <w:bookmarkStart w:name="z94" w:id="83"/>
    <w:p>
      <w:pPr>
        <w:spacing w:after="0"/>
        <w:ind w:left="0"/>
        <w:jc w:val="left"/>
      </w:pPr>
      <w:r>
        <w:rPr>
          <w:rFonts w:ascii="Times New Roman"/>
          <w:b/>
          <w:i w:val="false"/>
          <w:color w:val="000000"/>
        </w:rPr>
        <w:t xml:space="preserve"> 2-тарау. Сатып алуға қатысуға рұқсат</w:t>
      </w:r>
    </w:p>
    <w:bookmarkEnd w:id="83"/>
    <w:bookmarkStart w:name="z95" w:id="84"/>
    <w:p>
      <w:pPr>
        <w:spacing w:after="0"/>
        <w:ind w:left="0"/>
        <w:jc w:val="left"/>
      </w:pPr>
      <w:r>
        <w:rPr>
          <w:rFonts w:ascii="Times New Roman"/>
          <w:b/>
          <w:i w:val="false"/>
          <w:color w:val="000000"/>
        </w:rPr>
        <w:t xml:space="preserve"> 1-параграф. АЭС жобаларын іске асыру үшін тауарларды, жұмыстар мен көрсетілетін қызметтерді берушілердің тізілімі</w:t>
      </w:r>
    </w:p>
    <w:bookmarkEnd w:id="84"/>
    <w:bookmarkStart w:name="z96" w:id="85"/>
    <w:p>
      <w:pPr>
        <w:spacing w:after="0"/>
        <w:ind w:left="0"/>
        <w:jc w:val="both"/>
      </w:pPr>
      <w:r>
        <w:rPr>
          <w:rFonts w:ascii="Times New Roman"/>
          <w:b w:val="false"/>
          <w:i w:val="false"/>
          <w:color w:val="000000"/>
          <w:sz w:val="28"/>
        </w:rPr>
        <w:t>
      4. Әлеуетті өнім берушілер АЭС жобаларын іске асыру үшін тауарларды, жұмыстар мен көрсетілетін қызметтерді берушілердің тізіліміне енгізу үшін уәкілетті орган бекітетін АЭС жобаларын іске асыру үшін тауарларды, жұмыстар мен көрсетілетін қызметтерді берушілер тізілімін қалыптастыру және жүргізу қағидаларына сәйкес біліктілік іріктеуден өтеді.</w:t>
      </w:r>
    </w:p>
    <w:bookmarkEnd w:id="85"/>
    <w:bookmarkStart w:name="z97" w:id="86"/>
    <w:p>
      <w:pPr>
        <w:spacing w:after="0"/>
        <w:ind w:left="0"/>
        <w:jc w:val="both"/>
      </w:pPr>
      <w:r>
        <w:rPr>
          <w:rFonts w:ascii="Times New Roman"/>
          <w:b w:val="false"/>
          <w:i w:val="false"/>
          <w:color w:val="000000"/>
          <w:sz w:val="28"/>
        </w:rPr>
        <w:t>
      5. Сыртқы және ішкі инфрақұрылымды қоса алғанда, АЭС жобаларын іске асыру үшін тауарларды, жұмыстар мен көрсетілетін қызметтерді сатып алу (оның ішінде жобалау алдындағы, жобалау және іздестіру жұмыстары, құрылыс-монтаждау жұмыстары, "дайын күйінде тапсыру" құрылыс бойынша кешенді жұмыстар, объектілердің құрылысын техникалық қадағалау қызметтері) АЭС жобаларын іске асыру үшін тауарларды, жұмыстар мен көрсетілетін қызметтерді берушілердің тізілімінде тұрған білікті әлеуетті өнім берушілер арасында жүзеге асырылады.</w:t>
      </w:r>
    </w:p>
    <w:bookmarkEnd w:id="86"/>
    <w:bookmarkStart w:name="z98" w:id="87"/>
    <w:p>
      <w:pPr>
        <w:spacing w:after="0"/>
        <w:ind w:left="0"/>
        <w:jc w:val="both"/>
      </w:pPr>
      <w:r>
        <w:rPr>
          <w:rFonts w:ascii="Times New Roman"/>
          <w:b w:val="false"/>
          <w:i w:val="false"/>
          <w:color w:val="000000"/>
          <w:sz w:val="28"/>
        </w:rPr>
        <w:t xml:space="preserve">
      АЭС жобаларын салуды іске асыру үшін тауарларды, жұмыстар мен көрсетілетін қызметтерді берушілердің тізіліміне енгізілген әлеуетті өнім берушілер арасында "дайын күйінде тапсыру" құрылыс жөніндегі кешенді жұмыстарды сатып алу туралы шарттарды орындау шеңберінде тауарларды, жұмыстарды және көрсетілетін қызметтерді сатып алу Заңның 12-3-бабының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қағидаттарға сай жүзеге асырылады.</w:t>
      </w:r>
    </w:p>
    <w:bookmarkEnd w:id="87"/>
    <w:bookmarkStart w:name="z99" w:id="88"/>
    <w:p>
      <w:pPr>
        <w:spacing w:after="0"/>
        <w:ind w:left="0"/>
        <w:jc w:val="left"/>
      </w:pPr>
      <w:r>
        <w:rPr>
          <w:rFonts w:ascii="Times New Roman"/>
          <w:b/>
          <w:i w:val="false"/>
          <w:color w:val="000000"/>
        </w:rPr>
        <w:t xml:space="preserve"> 2-параграф. Сатып алуға қатысуға байланысты шектеулер</w:t>
      </w:r>
    </w:p>
    <w:bookmarkEnd w:id="88"/>
    <w:bookmarkStart w:name="z100" w:id="89"/>
    <w:p>
      <w:pPr>
        <w:spacing w:after="0"/>
        <w:ind w:left="0"/>
        <w:jc w:val="both"/>
      </w:pPr>
      <w:r>
        <w:rPr>
          <w:rFonts w:ascii="Times New Roman"/>
          <w:b w:val="false"/>
          <w:i w:val="false"/>
          <w:color w:val="000000"/>
          <w:sz w:val="28"/>
        </w:rPr>
        <w:t>
      6. Егер:</w:t>
      </w:r>
    </w:p>
    <w:bookmarkEnd w:id="89"/>
    <w:bookmarkStart w:name="z101" w:id="90"/>
    <w:p>
      <w:pPr>
        <w:spacing w:after="0"/>
        <w:ind w:left="0"/>
        <w:jc w:val="both"/>
      </w:pPr>
      <w:r>
        <w:rPr>
          <w:rFonts w:ascii="Times New Roman"/>
          <w:b w:val="false"/>
          <w:i w:val="false"/>
          <w:color w:val="000000"/>
          <w:sz w:val="28"/>
        </w:rPr>
        <w:t>
      1) әлеуетті өнім беруші немесе оның қосалқы мердігері (қоса орындаушысы) не консорциумға қатысушы АЭС жобаларын іске асыру үшін тауарларды, жұмыстар мен көрсетілетін қызметтерді сатып алуға жосықсыз қатысушылардың тізілімінде және (немесе) мемлекеттік сатып алуға жосықсыз қатысушылардың тізілімінде және (немесе) сатып алуға жосықсыз қатысушылардың тізілімінде және (немесе) "Самұрық-Қазына" ұлттық әл-ауқат қоры" акционерлік қоғамның сенімсіз әлеуетті өнім берушілерінің (өнім берушілерінің) тізбесінде және (немесе) банкрот деп тану туралы сот шешімі заңды күшіне енген борышкерлердің тізімінде тұрса;</w:t>
      </w:r>
    </w:p>
    <w:bookmarkEnd w:id="90"/>
    <w:bookmarkStart w:name="z102" w:id="91"/>
    <w:p>
      <w:pPr>
        <w:spacing w:after="0"/>
        <w:ind w:left="0"/>
        <w:jc w:val="both"/>
      </w:pPr>
      <w:r>
        <w:rPr>
          <w:rFonts w:ascii="Times New Roman"/>
          <w:b w:val="false"/>
          <w:i w:val="false"/>
          <w:color w:val="000000"/>
          <w:sz w:val="28"/>
        </w:rPr>
        <w:t>
      2) әлеуетті өнім беруші және (немесе) ол тартатын қосалқы мердігер (қоса орындаушы) және (немесе) олардың басшысы және (немесе) құрылтайшылар (акционерлер)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белгіленген тәртіппен Терроризмді және экстремизмді қаржыландырумен байланысты ұйымдар мен тұлғалардың тізбесіне немесе жаппай қырып-жою қаруын таратуды қаржыландыруға байланысты ұйымдар мен тұлғалардың тізбесіне енгізілген болса;</w:t>
      </w:r>
    </w:p>
    <w:bookmarkEnd w:id="91"/>
    <w:bookmarkStart w:name="z103" w:id="92"/>
    <w:p>
      <w:pPr>
        <w:spacing w:after="0"/>
        <w:ind w:left="0"/>
        <w:jc w:val="both"/>
      </w:pPr>
      <w:r>
        <w:rPr>
          <w:rFonts w:ascii="Times New Roman"/>
          <w:b w:val="false"/>
          <w:i w:val="false"/>
          <w:color w:val="000000"/>
          <w:sz w:val="28"/>
        </w:rPr>
        <w:t xml:space="preserve">
      3) әлеуетті өнім беруші тіркелген орны салық түсімдерін және бюджетке төленетін басқа да міндетті төлемдерді қамтамасыз ету саласында басшылықты жүзеге асыратын уәкілетті мемлекеттік орган бекітетін Қазақстан Республикасының </w:t>
      </w:r>
      <w:r>
        <w:rPr>
          <w:rFonts w:ascii="Times New Roman"/>
          <w:b w:val="false"/>
          <w:i w:val="false"/>
          <w:color w:val="000000"/>
          <w:sz w:val="28"/>
        </w:rPr>
        <w:t xml:space="preserve">Салық кодексіне </w:t>
      </w:r>
      <w:r>
        <w:rPr>
          <w:rFonts w:ascii="Times New Roman"/>
          <w:b w:val="false"/>
          <w:i w:val="false"/>
          <w:color w:val="000000"/>
          <w:sz w:val="28"/>
        </w:rPr>
        <w:t>сәйкес жеңілдікті салық салынатын мемлекеттердің тізбесіне енгізілген мемлекет немесе аумақ болып табылатын заңды тұлға болса, әлеуетті өнім беруші өткізілетін сатып алуға жіберілмейді.</w:t>
      </w:r>
    </w:p>
    <w:bookmarkEnd w:id="92"/>
    <w:bookmarkStart w:name="z104" w:id="93"/>
    <w:p>
      <w:pPr>
        <w:spacing w:after="0"/>
        <w:ind w:left="0"/>
        <w:jc w:val="both"/>
      </w:pPr>
      <w:r>
        <w:rPr>
          <w:rFonts w:ascii="Times New Roman"/>
          <w:b w:val="false"/>
          <w:i w:val="false"/>
          <w:color w:val="000000"/>
          <w:sz w:val="28"/>
        </w:rPr>
        <w:t>
      Осы тармақта көрсетілген әлеуетті өнім берушілермен шарт жасасуға жол берілмейді.</w:t>
      </w:r>
    </w:p>
    <w:bookmarkEnd w:id="93"/>
    <w:bookmarkStart w:name="z105" w:id="94"/>
    <w:p>
      <w:pPr>
        <w:spacing w:after="0"/>
        <w:ind w:left="0"/>
        <w:jc w:val="both"/>
      </w:pPr>
      <w:r>
        <w:rPr>
          <w:rFonts w:ascii="Times New Roman"/>
          <w:b w:val="false"/>
          <w:i w:val="false"/>
          <w:color w:val="000000"/>
          <w:sz w:val="28"/>
        </w:rPr>
        <w:t>
      7. Әлеуетті өнім берушінің және оның үлестес тұлғасының тендер және баға ұсыныстарын сұрату тәсілімен сатып алуды жүзеге асыру кезінде бір лотқа қатысуына жол берілмейді.</w:t>
      </w:r>
    </w:p>
    <w:bookmarkEnd w:id="94"/>
    <w:bookmarkStart w:name="z106" w:id="95"/>
    <w:p>
      <w:pPr>
        <w:spacing w:after="0"/>
        <w:ind w:left="0"/>
        <w:jc w:val="left"/>
      </w:pPr>
      <w:r>
        <w:rPr>
          <w:rFonts w:ascii="Times New Roman"/>
          <w:b/>
          <w:i w:val="false"/>
          <w:color w:val="000000"/>
        </w:rPr>
        <w:t xml:space="preserve"> 3-параграф. АЭС жобаларын іске асыру үшін тауарларды, жұмыстар мен көрсетілетін қызметтерді сатып алуға жосықсыз қатысушылардың тізілімін жүргізу</w:t>
      </w:r>
    </w:p>
    <w:bookmarkEnd w:id="95"/>
    <w:bookmarkStart w:name="z107" w:id="96"/>
    <w:p>
      <w:pPr>
        <w:spacing w:after="0"/>
        <w:ind w:left="0"/>
        <w:jc w:val="both"/>
      </w:pPr>
      <w:r>
        <w:rPr>
          <w:rFonts w:ascii="Times New Roman"/>
          <w:b w:val="false"/>
          <w:i w:val="false"/>
          <w:color w:val="000000"/>
          <w:sz w:val="28"/>
        </w:rPr>
        <w:t>
      8. АЭС жобаларын іске асыру үшін тауарларды, жұмыстар мен көрсетілетін қызметтерді сатып алуға жосықсыз қатысушылардың тізілімін уәкілетті орган Тапсырыс берушіден(лерден) және сатып алу веб-порталынан ақпарат түсуіне қарай сатып алу веб-порталында қалыптастырады және жүргізеді.</w:t>
      </w:r>
    </w:p>
    <w:bookmarkEnd w:id="96"/>
    <w:bookmarkStart w:name="z108" w:id="97"/>
    <w:p>
      <w:pPr>
        <w:spacing w:after="0"/>
        <w:ind w:left="0"/>
        <w:jc w:val="both"/>
      </w:pPr>
      <w:r>
        <w:rPr>
          <w:rFonts w:ascii="Times New Roman"/>
          <w:b w:val="false"/>
          <w:i w:val="false"/>
          <w:color w:val="000000"/>
          <w:sz w:val="28"/>
        </w:rPr>
        <w:t>
      9. Әлеуетті өнім беруші (өнім беруші) мынадай негіздер бойынша АЭС жобаларын іске асыру үшін тауарларды, жұмыстар мен көрсетілетін қызметтерді сатып алуға жосықсыз қатысушылардың тізіліміне енгізілуге тиіс:</w:t>
      </w:r>
    </w:p>
    <w:bookmarkEnd w:id="97"/>
    <w:bookmarkStart w:name="z109" w:id="98"/>
    <w:p>
      <w:pPr>
        <w:spacing w:after="0"/>
        <w:ind w:left="0"/>
        <w:jc w:val="both"/>
      </w:pPr>
      <w:r>
        <w:rPr>
          <w:rFonts w:ascii="Times New Roman"/>
          <w:b w:val="false"/>
          <w:i w:val="false"/>
          <w:color w:val="000000"/>
          <w:sz w:val="28"/>
        </w:rPr>
        <w:t>
      1) сатып алу процесінде жалған ақпарат беруі;</w:t>
      </w:r>
    </w:p>
    <w:bookmarkEnd w:id="98"/>
    <w:bookmarkStart w:name="z110" w:id="99"/>
    <w:p>
      <w:pPr>
        <w:spacing w:after="0"/>
        <w:ind w:left="0"/>
        <w:jc w:val="both"/>
      </w:pPr>
      <w:r>
        <w:rPr>
          <w:rFonts w:ascii="Times New Roman"/>
          <w:b w:val="false"/>
          <w:i w:val="false"/>
          <w:color w:val="000000"/>
          <w:sz w:val="28"/>
        </w:rPr>
        <w:t>
      2) тендер немесе баға ұсыныстарын сұрату тәсілімен сатып алудың жеңімпазы деп танылған әлеуетті өнім берушінің сатып алу туралы шарт жасасудан жалтаруы (бас тартуы);</w:t>
      </w:r>
    </w:p>
    <w:bookmarkEnd w:id="99"/>
    <w:bookmarkStart w:name="z111" w:id="100"/>
    <w:p>
      <w:pPr>
        <w:spacing w:after="0"/>
        <w:ind w:left="0"/>
        <w:jc w:val="both"/>
      </w:pPr>
      <w:r>
        <w:rPr>
          <w:rFonts w:ascii="Times New Roman"/>
          <w:b w:val="false"/>
          <w:i w:val="false"/>
          <w:color w:val="000000"/>
          <w:sz w:val="28"/>
        </w:rPr>
        <w:t>
      3) шарттың орындалуын қамтамасыз етуді енгізудің түпкілікті мерзімі өткенге дейін тауарды жеткізу, қызметтер көрсету, жұмыстарды орындау бөлігінде сатып алу туралы шарт бойынша өнім беруші өз міндеттемелерін толық және тиісінше орындаған жағдайларды қоспағанда, тендер тәсілімен өткізілген сатып алу бойынша шарттың орындалуын қамтамасыз етуді шартта белгіленген мерзімде енгізбеуі;</w:t>
      </w:r>
    </w:p>
    <w:bookmarkEnd w:id="100"/>
    <w:bookmarkStart w:name="z112" w:id="101"/>
    <w:p>
      <w:pPr>
        <w:spacing w:after="0"/>
        <w:ind w:left="0"/>
        <w:jc w:val="both"/>
      </w:pPr>
      <w:r>
        <w:rPr>
          <w:rFonts w:ascii="Times New Roman"/>
          <w:b w:val="false"/>
          <w:i w:val="false"/>
          <w:color w:val="000000"/>
          <w:sz w:val="28"/>
        </w:rPr>
        <w:t>
      4) сатып алу туралы шартты орындамау немесе тиісінше орындамау фактісін анықтаған соттың заңды күшіне енген шешімінің (қаулысының) болуы.</w:t>
      </w:r>
    </w:p>
    <w:bookmarkEnd w:id="101"/>
    <w:bookmarkStart w:name="z113" w:id="102"/>
    <w:p>
      <w:pPr>
        <w:spacing w:after="0"/>
        <w:ind w:left="0"/>
        <w:jc w:val="both"/>
      </w:pPr>
      <w:r>
        <w:rPr>
          <w:rFonts w:ascii="Times New Roman"/>
          <w:b w:val="false"/>
          <w:i w:val="false"/>
          <w:color w:val="000000"/>
          <w:sz w:val="28"/>
        </w:rPr>
        <w:t>
      10. Әлеуетті өнім беруші (өнім беруші) Тапсырыс беруші осы Сатып алу қағидаларының 12-тармағында көрсетілген мәліметтерді ұсынған жағдайда, Уәкілетті органның шешімі негізінде АЭС жобаларын іске асыру үшін тауарларды, жұмыстар мен көрсетілетін қызметтерді сатып алуға жосықсыз қатысушылардың тізіліміне енгізілуге тиіс.</w:t>
      </w:r>
    </w:p>
    <w:bookmarkEnd w:id="102"/>
    <w:bookmarkStart w:name="z114" w:id="103"/>
    <w:p>
      <w:pPr>
        <w:spacing w:after="0"/>
        <w:ind w:left="0"/>
        <w:jc w:val="both"/>
      </w:pPr>
      <w:r>
        <w:rPr>
          <w:rFonts w:ascii="Times New Roman"/>
          <w:b w:val="false"/>
          <w:i w:val="false"/>
          <w:color w:val="000000"/>
          <w:sz w:val="28"/>
        </w:rPr>
        <w:t>
      11. Әлеуетті өнім берушінің (өнім берушінің) сенімсіз екендігі анықталған күні болып:</w:t>
      </w:r>
    </w:p>
    <w:bookmarkEnd w:id="103"/>
    <w:bookmarkStart w:name="z115" w:id="104"/>
    <w:p>
      <w:pPr>
        <w:spacing w:after="0"/>
        <w:ind w:left="0"/>
        <w:jc w:val="both"/>
      </w:pPr>
      <w:r>
        <w:rPr>
          <w:rFonts w:ascii="Times New Roman"/>
          <w:b w:val="false"/>
          <w:i w:val="false"/>
          <w:color w:val="000000"/>
          <w:sz w:val="28"/>
        </w:rPr>
        <w:t>
      1) дәйексіз ақпарат берілген жағдайда – Тапсырыс беруші өнім берушінің дәйексіз ақпарат бергенін растайтын құжатты алған күннен кейінгі күн;</w:t>
      </w:r>
    </w:p>
    <w:bookmarkEnd w:id="104"/>
    <w:bookmarkStart w:name="z116" w:id="105"/>
    <w:p>
      <w:pPr>
        <w:spacing w:after="0"/>
        <w:ind w:left="0"/>
        <w:jc w:val="both"/>
      </w:pPr>
      <w:r>
        <w:rPr>
          <w:rFonts w:ascii="Times New Roman"/>
          <w:b w:val="false"/>
          <w:i w:val="false"/>
          <w:color w:val="000000"/>
          <w:sz w:val="28"/>
        </w:rPr>
        <w:t>
      2) егер тендер немесе баға ұсыныстарын сұрату тәсілімен сатып алудың жеңімпазы (шарт қағаз жеткізгіште жасалған кезде) деп танылған әлеуетті өнім беруші Тапсырыс берушімен сатып алу туралы шарт жасасудан жалтарған жағдайда – тендер немесе баға ұсыныстары тәсілімен сатып алудың қорытындылары туралы хаттамада белгіленген мерзімнен кейінгі күні;</w:t>
      </w:r>
    </w:p>
    <w:bookmarkEnd w:id="105"/>
    <w:bookmarkStart w:name="z117" w:id="106"/>
    <w:p>
      <w:pPr>
        <w:spacing w:after="0"/>
        <w:ind w:left="0"/>
        <w:jc w:val="both"/>
      </w:pPr>
      <w:r>
        <w:rPr>
          <w:rFonts w:ascii="Times New Roman"/>
          <w:b w:val="false"/>
          <w:i w:val="false"/>
          <w:color w:val="000000"/>
          <w:sz w:val="28"/>
        </w:rPr>
        <w:t xml:space="preserve">
      3) шарттың орындалуын қамтамасыз ету енгізілмеген жағдайда – шарттың орындалуын қамтамасыз етуді енгізу үшін шартта белгіленген мерзімнен кейінгі күні; </w:t>
      </w:r>
    </w:p>
    <w:bookmarkEnd w:id="106"/>
    <w:bookmarkStart w:name="z118" w:id="107"/>
    <w:p>
      <w:pPr>
        <w:spacing w:after="0"/>
        <w:ind w:left="0"/>
        <w:jc w:val="both"/>
      </w:pPr>
      <w:r>
        <w:rPr>
          <w:rFonts w:ascii="Times New Roman"/>
          <w:b w:val="false"/>
          <w:i w:val="false"/>
          <w:color w:val="000000"/>
          <w:sz w:val="28"/>
        </w:rPr>
        <w:t>
      4) сатып алу туралы шартты орындамау немесе тиісінше орындамау фактісін анықтаған соттың заңды күшіне енген шешімі (қаулысы) болған жағдайда – шарт бойынша міндеттемелерді орындамау немесе тиісінше орындамау фактісі анықталған соттың (төреліктің, аралық соттың) шешімі (қаулысы) заңды күшіне енген күн саналады.</w:t>
      </w:r>
    </w:p>
    <w:bookmarkEnd w:id="107"/>
    <w:bookmarkStart w:name="z119" w:id="108"/>
    <w:p>
      <w:pPr>
        <w:spacing w:after="0"/>
        <w:ind w:left="0"/>
        <w:jc w:val="both"/>
      </w:pPr>
      <w:r>
        <w:rPr>
          <w:rFonts w:ascii="Times New Roman"/>
          <w:b w:val="false"/>
          <w:i w:val="false"/>
          <w:color w:val="000000"/>
          <w:sz w:val="28"/>
        </w:rPr>
        <w:t xml:space="preserve">
      12. Тапсырыс беруші әлеуетті өнім берушінің (өнім берушінің) сенімсіздік фактісі ашылған (анықталған) күннен бастап 20 (жиырма) жұмыс күні ішінде сатып алу веб-порталы арқылы уәкілетті органға: </w:t>
      </w:r>
    </w:p>
    <w:bookmarkEnd w:id="108"/>
    <w:bookmarkStart w:name="z120" w:id="109"/>
    <w:p>
      <w:pPr>
        <w:spacing w:after="0"/>
        <w:ind w:left="0"/>
        <w:jc w:val="both"/>
      </w:pPr>
      <w:r>
        <w:rPr>
          <w:rFonts w:ascii="Times New Roman"/>
          <w:b w:val="false"/>
          <w:i w:val="false"/>
          <w:color w:val="000000"/>
          <w:sz w:val="28"/>
        </w:rPr>
        <w:t>
      қосуға өтінім;</w:t>
      </w:r>
    </w:p>
    <w:bookmarkEnd w:id="109"/>
    <w:bookmarkStart w:name="z121" w:id="110"/>
    <w:p>
      <w:pPr>
        <w:spacing w:after="0"/>
        <w:ind w:left="0"/>
        <w:jc w:val="both"/>
      </w:pPr>
      <w:r>
        <w:rPr>
          <w:rFonts w:ascii="Times New Roman"/>
          <w:b w:val="false"/>
          <w:i w:val="false"/>
          <w:color w:val="000000"/>
          <w:sz w:val="28"/>
        </w:rPr>
        <w:t>
      Қазақстан Республикасының заңды тұлғаларды мемлекеттік тіркеу және филиалдар мен өкілдіктерді есептік тіркеу туралы заңнамасына сәйкес берілген әлеуетті өнім берушінің (өнім берушінің) мемлекеттік тіркелгенін (қайта тіркелгенін) растайтын құжат жібереді.</w:t>
      </w:r>
    </w:p>
    <w:bookmarkEnd w:id="110"/>
    <w:bookmarkStart w:name="z122" w:id="111"/>
    <w:p>
      <w:pPr>
        <w:spacing w:after="0"/>
        <w:ind w:left="0"/>
        <w:jc w:val="both"/>
      </w:pPr>
      <w:r>
        <w:rPr>
          <w:rFonts w:ascii="Times New Roman"/>
          <w:b w:val="false"/>
          <w:i w:val="false"/>
          <w:color w:val="000000"/>
          <w:sz w:val="28"/>
        </w:rPr>
        <w:t>
      Тапсырыс беруші осы тармақтың екінші және үшінші абзацтарында көрсетілген құжаттардан басқа, уәкілетті органға мынадай ақпаратты және құжаттардың көшірмелерін:</w:t>
      </w:r>
    </w:p>
    <w:bookmarkEnd w:id="111"/>
    <w:bookmarkStart w:name="z123" w:id="112"/>
    <w:p>
      <w:pPr>
        <w:spacing w:after="0"/>
        <w:ind w:left="0"/>
        <w:jc w:val="both"/>
      </w:pPr>
      <w:r>
        <w:rPr>
          <w:rFonts w:ascii="Times New Roman"/>
          <w:b w:val="false"/>
          <w:i w:val="false"/>
          <w:color w:val="000000"/>
          <w:sz w:val="28"/>
        </w:rPr>
        <w:t>
      1) дәйексіз ақпарат берілген жағдайда – сатып алу нөмірі, құжаттың электрондық көшірмесі немесе дәйексіз ақпаратты қамтитын электрондық құжат, құжаттың электрондық көшірмесі немесе әлеуетті өнім берушінің дәйексіз ақпарат бергенін растайтын, мемлекеттік органның, заңды не өзге де мүдделі тұлғаның уәкілетті өкілі қол қойған немесе жеке тұлға қол қойған электрондық құжатты;</w:t>
      </w:r>
    </w:p>
    <w:bookmarkEnd w:id="112"/>
    <w:bookmarkStart w:name="z124" w:id="113"/>
    <w:p>
      <w:pPr>
        <w:spacing w:after="0"/>
        <w:ind w:left="0"/>
        <w:jc w:val="both"/>
      </w:pPr>
      <w:r>
        <w:rPr>
          <w:rFonts w:ascii="Times New Roman"/>
          <w:b w:val="false"/>
          <w:i w:val="false"/>
          <w:color w:val="000000"/>
          <w:sz w:val="28"/>
        </w:rPr>
        <w:t xml:space="preserve">
      2) тендер немесе баға ұсыныстарын сұрату тәсілімен сатып алудың жеңімпазы деп танылған әлеуетті өнім беруші сатып алу туралы шарт жасасудан (шарт қағаз жеткізгіште жасалған кезде) жалтарған (бас тартқан) жағдайда: сатып алу туралы шарт жасасу мерзімін көрсете отырып, тендер немесе баға ұсыныстарын сұрату тәсілімен сатып алу қорытындыларының хаттамасы, әлеуетті өнім берушіден шарт жасасудан бас тарту хаты (болған жағдайда) және Тапсырыс берушінің шарт жасасу мәселесі бойынша әлеуетті өнім берушімен хат алысуын (болған жағдайда); </w:t>
      </w:r>
    </w:p>
    <w:bookmarkEnd w:id="113"/>
    <w:bookmarkStart w:name="z125" w:id="114"/>
    <w:p>
      <w:pPr>
        <w:spacing w:after="0"/>
        <w:ind w:left="0"/>
        <w:jc w:val="both"/>
      </w:pPr>
      <w:r>
        <w:rPr>
          <w:rFonts w:ascii="Times New Roman"/>
          <w:b w:val="false"/>
          <w:i w:val="false"/>
          <w:color w:val="000000"/>
          <w:sz w:val="28"/>
        </w:rPr>
        <w:t xml:space="preserve">
      3) шарттың орындалуын қамтамасыз ету шартта белгіленген мерзімде енгізілмеген жағдайда: сатып алу туралы шарт жасасу мерзімін көрсете отырып, тендер тәсілімен сатып алу қорытындыларының хаттамасы, Тапсырыс беруші мен өнім беруші тарапынан қол қойылған сатып алу туралы шарт, бірінші басшының немесе ол уәкілеттік берген тұлғаның шарттың орындалуын қамтамасыз етуді өнім берушінің шартта белгіленген мерзімдерде енгізбегені туралы қолы қойылған Тапсырыс берушінің анықтамасы, Тапсырыс берушінің шарттың орындалуын қамтамасыз ету мәселесі бойынша өнім берушімен хат алысуын (болған жағдайда); </w:t>
      </w:r>
    </w:p>
    <w:bookmarkEnd w:id="114"/>
    <w:bookmarkStart w:name="z126" w:id="115"/>
    <w:p>
      <w:pPr>
        <w:spacing w:after="0"/>
        <w:ind w:left="0"/>
        <w:jc w:val="both"/>
      </w:pPr>
      <w:r>
        <w:rPr>
          <w:rFonts w:ascii="Times New Roman"/>
          <w:b w:val="false"/>
          <w:i w:val="false"/>
          <w:color w:val="000000"/>
          <w:sz w:val="28"/>
        </w:rPr>
        <w:t>
      4) сатып алу туралы шарт орындалмаған немесе тиісінше орындалмаған жағдайда – өнім берушінің сатып алу туралы шартты орындамауы немесе тиісінше орындамауы фактісін анықтаған заңды күшіне енген сот шешімін (қаулысын) ұсынады.</w:t>
      </w:r>
    </w:p>
    <w:bookmarkEnd w:id="115"/>
    <w:bookmarkStart w:name="z127" w:id="116"/>
    <w:p>
      <w:pPr>
        <w:spacing w:after="0"/>
        <w:ind w:left="0"/>
        <w:jc w:val="both"/>
      </w:pPr>
      <w:r>
        <w:rPr>
          <w:rFonts w:ascii="Times New Roman"/>
          <w:b w:val="false"/>
          <w:i w:val="false"/>
          <w:color w:val="000000"/>
          <w:sz w:val="28"/>
        </w:rPr>
        <w:t>
      13. Уәкілетті органның Тапсырыс берушіден қосымша ақпарат пен түсініктеме сұратуына болады.</w:t>
      </w:r>
    </w:p>
    <w:bookmarkEnd w:id="116"/>
    <w:bookmarkStart w:name="z128" w:id="117"/>
    <w:p>
      <w:pPr>
        <w:spacing w:after="0"/>
        <w:ind w:left="0"/>
        <w:jc w:val="both"/>
      </w:pPr>
      <w:r>
        <w:rPr>
          <w:rFonts w:ascii="Times New Roman"/>
          <w:b w:val="false"/>
          <w:i w:val="false"/>
          <w:color w:val="000000"/>
          <w:sz w:val="28"/>
        </w:rPr>
        <w:t>
      14. Әлеуетті өнім беруші (өнім беруші) осы Сатып алу қағидаларының 12-тармағында көрсетілген құжаттарды алғаннан кейін 10 (он) жұмыс күні ішінде уәкілетті органның бірінші басшысының шешімімен АЭС жобаларын іске асыру үшін тауарларды, жұмыстар мен көрсетілетін қызметтерді сатып алуға жосықсыз қатысушылардың тізіліміне енгізіледі.</w:t>
      </w:r>
    </w:p>
    <w:bookmarkEnd w:id="117"/>
    <w:bookmarkStart w:name="z129" w:id="118"/>
    <w:p>
      <w:pPr>
        <w:spacing w:after="0"/>
        <w:ind w:left="0"/>
        <w:jc w:val="both"/>
      </w:pPr>
      <w:r>
        <w:rPr>
          <w:rFonts w:ascii="Times New Roman"/>
          <w:b w:val="false"/>
          <w:i w:val="false"/>
          <w:color w:val="000000"/>
          <w:sz w:val="28"/>
        </w:rPr>
        <w:t>
      Осы тармақта белгіленген мерзім осы Сатып алу қағидаларының 13-тармағына сәйкес адамдардан ақпарат алу мерзіміне сәйкес ұзартылады.</w:t>
      </w:r>
    </w:p>
    <w:bookmarkEnd w:id="118"/>
    <w:bookmarkStart w:name="z130" w:id="119"/>
    <w:p>
      <w:pPr>
        <w:spacing w:after="0"/>
        <w:ind w:left="0"/>
        <w:jc w:val="both"/>
      </w:pPr>
      <w:r>
        <w:rPr>
          <w:rFonts w:ascii="Times New Roman"/>
          <w:b w:val="false"/>
          <w:i w:val="false"/>
          <w:color w:val="000000"/>
          <w:sz w:val="28"/>
        </w:rPr>
        <w:t xml:space="preserve">
      15. Әлеуетті өнім беруші (өнім беруші) оларды сатып алуға жосықсыз қатысушылар деп тану туралы шешім қабылданған күннен бастап 24 (жиырма төрт) ай мерзімге Заңның 6-2-бабы </w:t>
      </w:r>
      <w:r>
        <w:rPr>
          <w:rFonts w:ascii="Times New Roman"/>
          <w:b w:val="false"/>
          <w:i w:val="false"/>
          <w:color w:val="000000"/>
          <w:sz w:val="28"/>
        </w:rPr>
        <w:t>2-тармағының</w:t>
      </w:r>
      <w:r>
        <w:rPr>
          <w:rFonts w:ascii="Times New Roman"/>
          <w:b w:val="false"/>
          <w:i w:val="false"/>
          <w:color w:val="000000"/>
          <w:sz w:val="28"/>
        </w:rPr>
        <w:t xml:space="preserve"> 1), 2) және 3) тармақшаларында көзделген негіз бойынша АЭС жобаларын іске асыру үшін тауарларды, жұмыстар мен көрсетілетін қызметтерді сатып алуға жосықсыз қатысушылардың тізіліміне енгізіледі.</w:t>
      </w:r>
    </w:p>
    <w:bookmarkEnd w:id="119"/>
    <w:bookmarkStart w:name="z131" w:id="120"/>
    <w:p>
      <w:pPr>
        <w:spacing w:after="0"/>
        <w:ind w:left="0"/>
        <w:jc w:val="both"/>
      </w:pPr>
      <w:r>
        <w:rPr>
          <w:rFonts w:ascii="Times New Roman"/>
          <w:b w:val="false"/>
          <w:i w:val="false"/>
          <w:color w:val="000000"/>
          <w:sz w:val="28"/>
        </w:rPr>
        <w:t xml:space="preserve">
      Әлеуетті өнім беруші (өнім беруші) осындай әлеуетті өнім берушіні немесе өнім берушіні сатып алуға жосықсыз қатысушы деп тану туралы сот шешімі (қаулысы) күшіне енген күннен бастап 24 (жиырма төрт) ай мерзімге Заңның 6-2-бабы </w:t>
      </w:r>
      <w:r>
        <w:rPr>
          <w:rFonts w:ascii="Times New Roman"/>
          <w:b w:val="false"/>
          <w:i w:val="false"/>
          <w:color w:val="000000"/>
          <w:sz w:val="28"/>
        </w:rPr>
        <w:t>2-тармағының</w:t>
      </w:r>
      <w:r>
        <w:rPr>
          <w:rFonts w:ascii="Times New Roman"/>
          <w:b w:val="false"/>
          <w:i w:val="false"/>
          <w:color w:val="000000"/>
          <w:sz w:val="28"/>
        </w:rPr>
        <w:t xml:space="preserve"> 4) тармақшасында көзделген негіз бойынша АЭС жобаларын іске асыру үшін тауарларды, жұмыстар мен көрсетілетін қызметтерді сатып алуға жосықсыз қатысушылардың тізіліміне енгізіледі.</w:t>
      </w:r>
    </w:p>
    <w:bookmarkEnd w:id="120"/>
    <w:bookmarkStart w:name="z132" w:id="121"/>
    <w:p>
      <w:pPr>
        <w:spacing w:after="0"/>
        <w:ind w:left="0"/>
        <w:jc w:val="both"/>
      </w:pPr>
      <w:r>
        <w:rPr>
          <w:rFonts w:ascii="Times New Roman"/>
          <w:b w:val="false"/>
          <w:i w:val="false"/>
          <w:color w:val="000000"/>
          <w:sz w:val="28"/>
        </w:rPr>
        <w:t>
      16. Әлеуетті өнім беруші (өнім беруші) АЭС жобаларын іске асыру үшін тауарларды, жұмыстар мен көрсетілетін қызметтерді сатып алуға жосықсыз қатысушылардың тізілімінен:</w:t>
      </w:r>
    </w:p>
    <w:bookmarkEnd w:id="121"/>
    <w:bookmarkStart w:name="z133" w:id="122"/>
    <w:p>
      <w:pPr>
        <w:spacing w:after="0"/>
        <w:ind w:left="0"/>
        <w:jc w:val="both"/>
      </w:pPr>
      <w:r>
        <w:rPr>
          <w:rFonts w:ascii="Times New Roman"/>
          <w:b w:val="false"/>
          <w:i w:val="false"/>
          <w:color w:val="000000"/>
          <w:sz w:val="28"/>
        </w:rPr>
        <w:t>
      1) әлеуетті өнім берушіні немесе өнім берушіні сатып алуға жосықсыз қатысушы деп тану туралы шешімнің күшін жою туралы заңды күшіне енген сот актісінің негізінде;</w:t>
      </w:r>
    </w:p>
    <w:bookmarkEnd w:id="122"/>
    <w:bookmarkStart w:name="z134" w:id="123"/>
    <w:p>
      <w:pPr>
        <w:spacing w:after="0"/>
        <w:ind w:left="0"/>
        <w:jc w:val="both"/>
      </w:pPr>
      <w:r>
        <w:rPr>
          <w:rFonts w:ascii="Times New Roman"/>
          <w:b w:val="false"/>
          <w:i w:val="false"/>
          <w:color w:val="000000"/>
          <w:sz w:val="28"/>
        </w:rPr>
        <w:t>
      2) АЭС жобаларын іске асыру үшін тауарларды, жұмыстар мен көрсетілетін қызметтерді сатып алуға жосықсыз қатысушылардың тізілімінде болу мерзімі өткеннен кейін;</w:t>
      </w:r>
    </w:p>
    <w:bookmarkEnd w:id="123"/>
    <w:bookmarkStart w:name="z135" w:id="124"/>
    <w:p>
      <w:pPr>
        <w:spacing w:after="0"/>
        <w:ind w:left="0"/>
        <w:jc w:val="both"/>
      </w:pPr>
      <w:r>
        <w:rPr>
          <w:rFonts w:ascii="Times New Roman"/>
          <w:b w:val="false"/>
          <w:i w:val="false"/>
          <w:color w:val="000000"/>
          <w:sz w:val="28"/>
        </w:rPr>
        <w:t>
      3) әлеуетті өнім берушінің АЭС жобаларын іске асыру үшін тауарларды, жұмыстар мен көрсетілетін қызметтерді сатып алуға жосықсыз қатысушылардың тізілімінен оны шығару туралы өтінішін келісу комиссиясының қарау қорытындысы бойынша қабылдаған уәкілетті органның шешімі негізінде шығарылады.</w:t>
      </w:r>
    </w:p>
    <w:bookmarkEnd w:id="124"/>
    <w:bookmarkStart w:name="z136" w:id="125"/>
    <w:p>
      <w:pPr>
        <w:spacing w:after="0"/>
        <w:ind w:left="0"/>
        <w:jc w:val="both"/>
      </w:pPr>
      <w:r>
        <w:rPr>
          <w:rFonts w:ascii="Times New Roman"/>
          <w:b w:val="false"/>
          <w:i w:val="false"/>
          <w:color w:val="000000"/>
          <w:sz w:val="28"/>
        </w:rPr>
        <w:t xml:space="preserve">
      Келісу комиссиясының ережесі мен жұмыс тәртібін Заңның 6-2-бабының </w:t>
      </w:r>
      <w:r>
        <w:rPr>
          <w:rFonts w:ascii="Times New Roman"/>
          <w:b w:val="false"/>
          <w:i w:val="false"/>
          <w:color w:val="000000"/>
          <w:sz w:val="28"/>
        </w:rPr>
        <w:t>6-тармағына</w:t>
      </w:r>
      <w:r>
        <w:rPr>
          <w:rFonts w:ascii="Times New Roman"/>
          <w:b w:val="false"/>
          <w:i w:val="false"/>
          <w:color w:val="000000"/>
          <w:sz w:val="28"/>
        </w:rPr>
        <w:t xml:space="preserve"> сәйкес уәкілетті орган бекітеді.</w:t>
      </w:r>
    </w:p>
    <w:bookmarkEnd w:id="125"/>
    <w:bookmarkStart w:name="z137" w:id="126"/>
    <w:p>
      <w:pPr>
        <w:spacing w:after="0"/>
        <w:ind w:left="0"/>
        <w:jc w:val="both"/>
      </w:pPr>
      <w:r>
        <w:rPr>
          <w:rFonts w:ascii="Times New Roman"/>
          <w:b w:val="false"/>
          <w:i w:val="false"/>
          <w:color w:val="000000"/>
          <w:sz w:val="28"/>
        </w:rPr>
        <w:t>
      17. 16-тармақтың 1) және 3) тармақшаларында көрсетілген жағдайларда, әлеуетті өнім беруші (өнім беруші) заңды күшіне енген сот актісін/келісу комиссиясының шешімдерін алған күннен бастап 3 (үш) жұмыс күнінен кешіктірмей уәкілетті органның бірінші басшысының шешімі негізінде АЭС жобаларын іске асыру үшін тауарларды, жұмыстар мен көрсетілетін қызметтерді сатып алуға жосықсыз қатысушылардың тізілімінен шығарылады.</w:t>
      </w:r>
    </w:p>
    <w:bookmarkEnd w:id="126"/>
    <w:bookmarkStart w:name="z138" w:id="127"/>
    <w:p>
      <w:pPr>
        <w:spacing w:after="0"/>
        <w:ind w:left="0"/>
        <w:jc w:val="both"/>
      </w:pPr>
      <w:r>
        <w:rPr>
          <w:rFonts w:ascii="Times New Roman"/>
          <w:b w:val="false"/>
          <w:i w:val="false"/>
          <w:color w:val="000000"/>
          <w:sz w:val="28"/>
        </w:rPr>
        <w:t>
      16-тармақтың 2) тармақшасында көрсетілген жағдайда, әлеуетті өнім беруші (өнім беруші) АЭС жобаларын іске асыру үшін тауарларды, жұмыстар мен көрсетілетін қызметтерді сатып алуға жосықсыз қатысушылардың тізілімінен автоматты түрде шығарылады.</w:t>
      </w:r>
    </w:p>
    <w:bookmarkEnd w:id="127"/>
    <w:bookmarkStart w:name="z139" w:id="128"/>
    <w:p>
      <w:pPr>
        <w:spacing w:after="0"/>
        <w:ind w:left="0"/>
        <w:jc w:val="both"/>
      </w:pPr>
      <w:r>
        <w:rPr>
          <w:rFonts w:ascii="Times New Roman"/>
          <w:b w:val="false"/>
          <w:i w:val="false"/>
          <w:color w:val="000000"/>
          <w:sz w:val="28"/>
        </w:rPr>
        <w:t>
      18. АЭС жобаларын іске асыру үшін тауарларды, жұмыстар мен көрсетілетін қызметтерді сатып алуға жосықсыз қатысушылардың тізілімі сатып алу веб-порталына орналастырылады және оған өзгерістер және (немесе) толықтырулар енгізілгеннен кейін 1 жұмыс күнінен кешіктірілмей өзектендіріледі.</w:t>
      </w:r>
    </w:p>
    <w:bookmarkEnd w:id="128"/>
    <w:bookmarkStart w:name="z140" w:id="129"/>
    <w:p>
      <w:pPr>
        <w:spacing w:after="0"/>
        <w:ind w:left="0"/>
        <w:jc w:val="both"/>
      </w:pPr>
      <w:r>
        <w:rPr>
          <w:rFonts w:ascii="Times New Roman"/>
          <w:b w:val="false"/>
          <w:i w:val="false"/>
          <w:color w:val="000000"/>
          <w:sz w:val="28"/>
        </w:rPr>
        <w:t>
      19. Әлеуетті өнім берушіні (өнім берушіні) АЭС жобаларын іске асыру үшін тауарларды, жұмыстар мен көрсетілетін қызметтерді сатып алуға жосықсыз қатысушылардың тізіліміне енгізу туралы шешімге Қазақстан Республикасының әкімшілік рәсімдік-процестік заңнамасына сәйкес шағым жасалады.</w:t>
      </w:r>
    </w:p>
    <w:bookmarkEnd w:id="129"/>
    <w:bookmarkStart w:name="z141" w:id="130"/>
    <w:p>
      <w:pPr>
        <w:spacing w:after="0"/>
        <w:ind w:left="0"/>
        <w:jc w:val="left"/>
      </w:pPr>
      <w:r>
        <w:rPr>
          <w:rFonts w:ascii="Times New Roman"/>
          <w:b/>
          <w:i w:val="false"/>
          <w:color w:val="000000"/>
        </w:rPr>
        <w:t xml:space="preserve"> 3-тарау. Сатып алуды жоспарлау және тәсілдері</w:t>
      </w:r>
    </w:p>
    <w:bookmarkEnd w:id="130"/>
    <w:bookmarkStart w:name="z142" w:id="131"/>
    <w:p>
      <w:pPr>
        <w:spacing w:after="0"/>
        <w:ind w:left="0"/>
        <w:jc w:val="left"/>
      </w:pPr>
      <w:r>
        <w:rPr>
          <w:rFonts w:ascii="Times New Roman"/>
          <w:b/>
          <w:i w:val="false"/>
          <w:color w:val="000000"/>
        </w:rPr>
        <w:t xml:space="preserve"> 1-параграф. Сатып алу жоспарын қалыптастыру</w:t>
      </w:r>
    </w:p>
    <w:bookmarkEnd w:id="131"/>
    <w:bookmarkStart w:name="z143" w:id="132"/>
    <w:p>
      <w:pPr>
        <w:spacing w:after="0"/>
        <w:ind w:left="0"/>
        <w:jc w:val="both"/>
      </w:pPr>
      <w:r>
        <w:rPr>
          <w:rFonts w:ascii="Times New Roman"/>
          <w:b w:val="false"/>
          <w:i w:val="false"/>
          <w:color w:val="000000"/>
          <w:sz w:val="28"/>
        </w:rPr>
        <w:t xml:space="preserve">
      20. Сатып алу жоспарын (жылдық және ұзақ мерзімді) Тапсырыс берушінің бірінші басшысы немесе уәкілеттік берілген өзге тұлға Сатып алу қағидаларының </w:t>
      </w:r>
      <w:r>
        <w:rPr>
          <w:rFonts w:ascii="Times New Roman"/>
          <w:b w:val="false"/>
          <w:i w:val="false"/>
          <w:color w:val="000000"/>
          <w:sz w:val="28"/>
        </w:rPr>
        <w:t>№ 2</w:t>
      </w:r>
      <w:r>
        <w:rPr>
          <w:rFonts w:ascii="Times New Roman"/>
          <w:b w:val="false"/>
          <w:i w:val="false"/>
          <w:color w:val="000000"/>
          <w:sz w:val="28"/>
        </w:rPr>
        <w:t xml:space="preserve"> және </w:t>
      </w:r>
      <w:r>
        <w:rPr>
          <w:rFonts w:ascii="Times New Roman"/>
          <w:b w:val="false"/>
          <w:i w:val="false"/>
          <w:color w:val="000000"/>
          <w:sz w:val="28"/>
        </w:rPr>
        <w:t>№ 3 қосымшаларына</w:t>
      </w:r>
      <w:r>
        <w:rPr>
          <w:rFonts w:ascii="Times New Roman"/>
          <w:b w:val="false"/>
          <w:i w:val="false"/>
          <w:color w:val="000000"/>
          <w:sz w:val="28"/>
        </w:rPr>
        <w:t xml:space="preserve"> сәйкес нысан бойынша қажеттіліктің туындау көзі(дері) бекітілген күннен бастап 20 (жиырма) жұмыс күні ішінде сатып алу веб-порталында бекітеді.</w:t>
      </w:r>
    </w:p>
    <w:bookmarkEnd w:id="132"/>
    <w:bookmarkStart w:name="z144" w:id="133"/>
    <w:p>
      <w:pPr>
        <w:spacing w:after="0"/>
        <w:ind w:left="0"/>
        <w:jc w:val="both"/>
      </w:pPr>
      <w:r>
        <w:rPr>
          <w:rFonts w:ascii="Times New Roman"/>
          <w:b w:val="false"/>
          <w:i w:val="false"/>
          <w:color w:val="000000"/>
          <w:sz w:val="28"/>
        </w:rPr>
        <w:t>
      21. Сатып алу рәсімдерінің басталу мерзімдері өнім берушіні таңдау, шарт жасасу және ТЖҚ-ны жеткізу (жұмыстарды орындаудың/қызметтерді көрсетудің басталуы) рәсімдері үшін қажетті мерзімдерді негізге ала отырып айқындалады.</w:t>
      </w:r>
    </w:p>
    <w:bookmarkEnd w:id="133"/>
    <w:bookmarkStart w:name="z145" w:id="134"/>
    <w:p>
      <w:pPr>
        <w:spacing w:after="0"/>
        <w:ind w:left="0"/>
        <w:jc w:val="both"/>
      </w:pPr>
      <w:r>
        <w:rPr>
          <w:rFonts w:ascii="Times New Roman"/>
          <w:b w:val="false"/>
          <w:i w:val="false"/>
          <w:color w:val="000000"/>
          <w:sz w:val="28"/>
        </w:rPr>
        <w:t>
      22. Өнім берушіні таңдау бойынша сатып алу рәсімдерін қажеттіліктің туындау көзі(дері) мен сатып алу жоспары, сондай-ақ оларға енгізілетін өзгерістер мен толықтырулар бекітілгенге дейін өткізу алдын ала сатып алу жоспары негізінде жүзеге асырылады. Қажеттіліктің туындау көзі(дері) және сатып алу жоспары(лары) және (немесе) оларға өзгерістер мен толықтырулар бекітілгеннен кейін ғана осындай рәсімдердің нәтижелері бойынша сатып алу туралы шарт жасасуға жол беріледі.</w:t>
      </w:r>
    </w:p>
    <w:bookmarkEnd w:id="134"/>
    <w:bookmarkStart w:name="z146" w:id="135"/>
    <w:p>
      <w:pPr>
        <w:spacing w:after="0"/>
        <w:ind w:left="0"/>
        <w:jc w:val="both"/>
      </w:pPr>
      <w:r>
        <w:rPr>
          <w:rFonts w:ascii="Times New Roman"/>
          <w:b w:val="false"/>
          <w:i w:val="false"/>
          <w:color w:val="000000"/>
          <w:sz w:val="28"/>
        </w:rPr>
        <w:t>
      Бұл ретте, қажеттіліктің туындау көзі(дері) және (немесе) сатып алу жоспары бекітілмеген жағдайда, Тапсырыс беруші сатып алу рәсімдерінің күшін жою туралы шешім қабылдайды, Тапсырыс беруші сатып алуға қатысушылар алдында олар шеккен кез келген шығындар мен шығыстар үшін жауап бермейді.</w:t>
      </w:r>
    </w:p>
    <w:bookmarkEnd w:id="135"/>
    <w:bookmarkStart w:name="z147" w:id="136"/>
    <w:p>
      <w:pPr>
        <w:spacing w:after="0"/>
        <w:ind w:left="0"/>
        <w:jc w:val="both"/>
      </w:pPr>
      <w:r>
        <w:rPr>
          <w:rFonts w:ascii="Times New Roman"/>
          <w:b w:val="false"/>
          <w:i w:val="false"/>
          <w:color w:val="000000"/>
          <w:sz w:val="28"/>
        </w:rPr>
        <w:t>
      Сатып алудың алдын ала жоспарының қолданылуы сатып алу жоспары бекітілген сәттен бастап тоқтатылады, оған қажеттілік туындау көздері бекітілгеннен кейін алдын ала сатып алу жоспарында көзделген барлық қажеттіліктер міндетті түрде көшіріледі.</w:t>
      </w:r>
    </w:p>
    <w:bookmarkEnd w:id="136"/>
    <w:bookmarkStart w:name="z148" w:id="137"/>
    <w:p>
      <w:pPr>
        <w:spacing w:after="0"/>
        <w:ind w:left="0"/>
        <w:jc w:val="both"/>
      </w:pPr>
      <w:r>
        <w:rPr>
          <w:rFonts w:ascii="Times New Roman"/>
          <w:b w:val="false"/>
          <w:i w:val="false"/>
          <w:color w:val="000000"/>
          <w:sz w:val="28"/>
        </w:rPr>
        <w:t xml:space="preserve">
      23. Сатып алудың алдын ала жоспары Сатып алу қағидаларына </w:t>
      </w:r>
      <w:r>
        <w:rPr>
          <w:rFonts w:ascii="Times New Roman"/>
          <w:b w:val="false"/>
          <w:i w:val="false"/>
          <w:color w:val="000000"/>
          <w:sz w:val="28"/>
        </w:rPr>
        <w:t>№ 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нысан бойынша қалыптастырылады және оны Тапсырыс берушінің бірінші басшысы немесе ол уәкілеттік берген өзге тұлға бекітеді.</w:t>
      </w:r>
    </w:p>
    <w:bookmarkEnd w:id="137"/>
    <w:bookmarkStart w:name="z149" w:id="138"/>
    <w:p>
      <w:pPr>
        <w:spacing w:after="0"/>
        <w:ind w:left="0"/>
        <w:jc w:val="both"/>
      </w:pPr>
      <w:r>
        <w:rPr>
          <w:rFonts w:ascii="Times New Roman"/>
          <w:b w:val="false"/>
          <w:i w:val="false"/>
          <w:color w:val="000000"/>
          <w:sz w:val="28"/>
        </w:rPr>
        <w:t xml:space="preserve">
      24.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және (немесе) өзге де заңмен қорғалатын құпияны қамтитын мәліметтерді қоспағанда, сатып алу жоспары (алдын ала, жылдық, ұзақ мерзімді), оған өзгерістер мен толықтырулар сатып алу веб-порталында жарияланады. </w:t>
      </w:r>
    </w:p>
    <w:bookmarkEnd w:id="138"/>
    <w:bookmarkStart w:name="z150" w:id="139"/>
    <w:p>
      <w:pPr>
        <w:spacing w:after="0"/>
        <w:ind w:left="0"/>
        <w:jc w:val="both"/>
      </w:pPr>
      <w:r>
        <w:rPr>
          <w:rFonts w:ascii="Times New Roman"/>
          <w:b w:val="false"/>
          <w:i w:val="false"/>
          <w:color w:val="000000"/>
          <w:sz w:val="28"/>
        </w:rPr>
        <w:t>
      25. Тапсырыс беруші сатып алудың жылдық жоспарына айына төрт реттен асырмай, өзгерістер және (немесе) толықтыруларды енгізеді.</w:t>
      </w:r>
    </w:p>
    <w:bookmarkEnd w:id="139"/>
    <w:bookmarkStart w:name="z151" w:id="140"/>
    <w:p>
      <w:pPr>
        <w:spacing w:after="0"/>
        <w:ind w:left="0"/>
        <w:jc w:val="both"/>
      </w:pPr>
      <w:r>
        <w:rPr>
          <w:rFonts w:ascii="Times New Roman"/>
          <w:b w:val="false"/>
          <w:i w:val="false"/>
          <w:color w:val="000000"/>
          <w:sz w:val="28"/>
        </w:rPr>
        <w:t>
      Осы тармақтың талабы мынадай жағдайларға:</w:t>
      </w:r>
    </w:p>
    <w:bookmarkEnd w:id="140"/>
    <w:bookmarkStart w:name="z152" w:id="141"/>
    <w:p>
      <w:pPr>
        <w:spacing w:after="0"/>
        <w:ind w:left="0"/>
        <w:jc w:val="both"/>
      </w:pPr>
      <w:r>
        <w:rPr>
          <w:rFonts w:ascii="Times New Roman"/>
          <w:b w:val="false"/>
          <w:i w:val="false"/>
          <w:color w:val="000000"/>
          <w:sz w:val="28"/>
        </w:rPr>
        <w:t>
      1) тендерлік құжаттама жобасын алдын ала талқылау қорытындылары бойынша өзгерістер және (немесе) толықтырулар енгізу;</w:t>
      </w:r>
    </w:p>
    <w:bookmarkEnd w:id="141"/>
    <w:bookmarkStart w:name="z153" w:id="142"/>
    <w:p>
      <w:pPr>
        <w:spacing w:after="0"/>
        <w:ind w:left="0"/>
        <w:jc w:val="both"/>
      </w:pPr>
      <w:r>
        <w:rPr>
          <w:rFonts w:ascii="Times New Roman"/>
          <w:b w:val="false"/>
          <w:i w:val="false"/>
          <w:color w:val="000000"/>
          <w:sz w:val="28"/>
        </w:rPr>
        <w:t>
      2) Мемлекет басшысының тапсырмасын және (немесе) уәкілетті органның шешімін орындау;</w:t>
      </w:r>
    </w:p>
    <w:bookmarkEnd w:id="142"/>
    <w:bookmarkStart w:name="z154" w:id="143"/>
    <w:p>
      <w:pPr>
        <w:spacing w:after="0"/>
        <w:ind w:left="0"/>
        <w:jc w:val="both"/>
      </w:pPr>
      <w:r>
        <w:rPr>
          <w:rFonts w:ascii="Times New Roman"/>
          <w:b w:val="false"/>
          <w:i w:val="false"/>
          <w:color w:val="000000"/>
          <w:sz w:val="28"/>
        </w:rPr>
        <w:t>
      3) осы Сатып алу қағидаларының 26-тармағында көзделген жағдайларда қолданылмайды.</w:t>
      </w:r>
    </w:p>
    <w:bookmarkEnd w:id="143"/>
    <w:bookmarkStart w:name="z155" w:id="144"/>
    <w:p>
      <w:pPr>
        <w:spacing w:after="0"/>
        <w:ind w:left="0"/>
        <w:jc w:val="both"/>
      </w:pPr>
      <w:r>
        <w:rPr>
          <w:rFonts w:ascii="Times New Roman"/>
          <w:b w:val="false"/>
          <w:i w:val="false"/>
          <w:color w:val="000000"/>
          <w:sz w:val="28"/>
        </w:rPr>
        <w:t>
      26. Тапсырыс беруші сатып алу жоспарына (жылдық, ұзақ мерзімді):</w:t>
      </w:r>
    </w:p>
    <w:bookmarkEnd w:id="144"/>
    <w:bookmarkStart w:name="z156" w:id="145"/>
    <w:p>
      <w:pPr>
        <w:spacing w:after="0"/>
        <w:ind w:left="0"/>
        <w:jc w:val="both"/>
      </w:pPr>
      <w:r>
        <w:rPr>
          <w:rFonts w:ascii="Times New Roman"/>
          <w:b w:val="false"/>
          <w:i w:val="false"/>
          <w:color w:val="000000"/>
          <w:sz w:val="28"/>
        </w:rPr>
        <w:t>
      1) қажеттілік туындауының бекітілген көздеріне өзгерістер енгізу;</w:t>
      </w:r>
    </w:p>
    <w:bookmarkEnd w:id="145"/>
    <w:bookmarkStart w:name="z157" w:id="146"/>
    <w:p>
      <w:pPr>
        <w:spacing w:after="0"/>
        <w:ind w:left="0"/>
        <w:jc w:val="both"/>
      </w:pPr>
      <w:r>
        <w:rPr>
          <w:rFonts w:ascii="Times New Roman"/>
          <w:b w:val="false"/>
          <w:i w:val="false"/>
          <w:color w:val="000000"/>
          <w:sz w:val="28"/>
        </w:rPr>
        <w:t>
      2) сатып алу рәсімін жүзеге асыру туралы шешім қабылдағанға дейін сатып алуға жоспарланған тауарлар, жұмыстар немесе көрсетілетін қызметтер бағасының төмендеуін маркетингтік зерттеулер нәтижесінде анықталған жағдайда, өзгерістер енгізеді.</w:t>
      </w:r>
    </w:p>
    <w:bookmarkEnd w:id="146"/>
    <w:bookmarkStart w:name="z158" w:id="147"/>
    <w:p>
      <w:pPr>
        <w:spacing w:after="0"/>
        <w:ind w:left="0"/>
        <w:jc w:val="both"/>
      </w:pPr>
      <w:r>
        <w:rPr>
          <w:rFonts w:ascii="Times New Roman"/>
          <w:b w:val="false"/>
          <w:i w:val="false"/>
          <w:color w:val="000000"/>
          <w:sz w:val="28"/>
        </w:rPr>
        <w:t>
      27. Тауарларды жеткізу мерзімдерін жоспарлау кезінде Тапсырыс берушілер сатып алу туралы шарт бойынша тауарды жеткізу мерзіміне енгізілмейтін тауарларды қабылдауға қажетті уақытты ескеруі тиіс.</w:t>
      </w:r>
    </w:p>
    <w:bookmarkEnd w:id="147"/>
    <w:bookmarkStart w:name="z159" w:id="148"/>
    <w:p>
      <w:pPr>
        <w:spacing w:after="0"/>
        <w:ind w:left="0"/>
        <w:jc w:val="both"/>
      </w:pPr>
      <w:r>
        <w:rPr>
          <w:rFonts w:ascii="Times New Roman"/>
          <w:b w:val="false"/>
          <w:i w:val="false"/>
          <w:color w:val="000000"/>
          <w:sz w:val="28"/>
        </w:rPr>
        <w:t>
      28. Бекітілген сатып алу жоспарында (алдын ала, жылдық, ұзақ мерзімді) көзделмеген тауарлар, жұмыстар, көрсетілетін қызметтер бойынша өнім берушіні таңдау рәсімдерін жүзеге асыруға жол берілмейді.</w:t>
      </w:r>
    </w:p>
    <w:bookmarkEnd w:id="148"/>
    <w:bookmarkStart w:name="z160" w:id="149"/>
    <w:p>
      <w:pPr>
        <w:spacing w:after="0"/>
        <w:ind w:left="0"/>
        <w:jc w:val="both"/>
      </w:pPr>
      <w:r>
        <w:rPr>
          <w:rFonts w:ascii="Times New Roman"/>
          <w:b w:val="false"/>
          <w:i w:val="false"/>
          <w:color w:val="000000"/>
          <w:sz w:val="28"/>
        </w:rPr>
        <w:t>
      29. Қазақстандық тауар өндірушілерден тендер тәсілімен сатып алынатын тауарларды жеткізу мерзімдерін жоспарлау кезінде Тапсырыс берушілер жеткізу мерзімін кемінде 60 (алпыс) күнтізбелік күнге белгілейді.</w:t>
      </w:r>
    </w:p>
    <w:bookmarkEnd w:id="149"/>
    <w:bookmarkStart w:name="z161" w:id="150"/>
    <w:p>
      <w:pPr>
        <w:spacing w:after="0"/>
        <w:ind w:left="0"/>
        <w:jc w:val="both"/>
      </w:pPr>
      <w:r>
        <w:rPr>
          <w:rFonts w:ascii="Times New Roman"/>
          <w:b w:val="false"/>
          <w:i w:val="false"/>
          <w:color w:val="000000"/>
          <w:sz w:val="28"/>
        </w:rPr>
        <w:t>
      Тапсырыс берушілер дайындалуы сериялық сипатта болмайтын, Тапсырыс берушінің талаптары бойынша жеке конструкторлық (технологиялық) құжаттаманы әзірлеуді талап ететін, ұзақ өндірістік циклмен шартталған не импорттық жиынтықтауыштар мен шикізатты жеткізуге байланысты күрделі, стандартты емес және аса маңызды тауарлар үшін қазақстандық тауар өндірушілердің жеткізу мерзімін кемінде 120 (жүз жиырма) күнтізбелік күнге белгілейді.</w:t>
      </w:r>
    </w:p>
    <w:bookmarkEnd w:id="150"/>
    <w:bookmarkStart w:name="z162" w:id="151"/>
    <w:p>
      <w:pPr>
        <w:spacing w:after="0"/>
        <w:ind w:left="0"/>
        <w:jc w:val="both"/>
      </w:pPr>
      <w:r>
        <w:rPr>
          <w:rFonts w:ascii="Times New Roman"/>
          <w:b w:val="false"/>
          <w:i w:val="false"/>
          <w:color w:val="000000"/>
          <w:sz w:val="28"/>
        </w:rPr>
        <w:t>
      30. Тапсырыс берушінің бірінші басшысы немесе ол уәкілеттік берген тұлға сатып алу жоспарын бекіту және орналастыру мерзімдерінің сақталуын қамтамасыз етеді.</w:t>
      </w:r>
    </w:p>
    <w:bookmarkEnd w:id="151"/>
    <w:bookmarkStart w:name="z163" w:id="152"/>
    <w:p>
      <w:pPr>
        <w:spacing w:after="0"/>
        <w:ind w:left="0"/>
        <w:jc w:val="left"/>
      </w:pPr>
      <w:r>
        <w:rPr>
          <w:rFonts w:ascii="Times New Roman"/>
          <w:b/>
          <w:i w:val="false"/>
          <w:color w:val="000000"/>
        </w:rPr>
        <w:t xml:space="preserve"> 2-параграф. Сатып алу тәсілдері</w:t>
      </w:r>
    </w:p>
    <w:bookmarkEnd w:id="152"/>
    <w:bookmarkStart w:name="z164" w:id="153"/>
    <w:p>
      <w:pPr>
        <w:spacing w:after="0"/>
        <w:ind w:left="0"/>
        <w:jc w:val="both"/>
      </w:pPr>
      <w:r>
        <w:rPr>
          <w:rFonts w:ascii="Times New Roman"/>
          <w:b w:val="false"/>
          <w:i w:val="false"/>
          <w:color w:val="000000"/>
          <w:sz w:val="28"/>
        </w:rPr>
        <w:t>
      31. Өнім берушіні таңдау:</w:t>
      </w:r>
    </w:p>
    <w:bookmarkEnd w:id="153"/>
    <w:bookmarkStart w:name="z165" w:id="154"/>
    <w:p>
      <w:pPr>
        <w:spacing w:after="0"/>
        <w:ind w:left="0"/>
        <w:jc w:val="both"/>
      </w:pPr>
      <w:r>
        <w:rPr>
          <w:rFonts w:ascii="Times New Roman"/>
          <w:b w:val="false"/>
          <w:i w:val="false"/>
          <w:color w:val="000000"/>
          <w:sz w:val="28"/>
        </w:rPr>
        <w:t>
      1) баға ұсыныстарын сұрату (бағаны төмендетуге);</w:t>
      </w:r>
    </w:p>
    <w:bookmarkEnd w:id="154"/>
    <w:bookmarkStart w:name="z166" w:id="155"/>
    <w:p>
      <w:pPr>
        <w:spacing w:after="0"/>
        <w:ind w:left="0"/>
        <w:jc w:val="both"/>
      </w:pPr>
      <w:r>
        <w:rPr>
          <w:rFonts w:ascii="Times New Roman"/>
          <w:b w:val="false"/>
          <w:i w:val="false"/>
          <w:color w:val="000000"/>
          <w:sz w:val="28"/>
        </w:rPr>
        <w:t>
      2) тендер өткізу (бағаны төмендетуге):</w:t>
      </w:r>
    </w:p>
    <w:bookmarkEnd w:id="155"/>
    <w:bookmarkStart w:name="z167" w:id="156"/>
    <w:p>
      <w:pPr>
        <w:spacing w:after="0"/>
        <w:ind w:left="0"/>
        <w:jc w:val="both"/>
      </w:pPr>
      <w:r>
        <w:rPr>
          <w:rFonts w:ascii="Times New Roman"/>
          <w:b w:val="false"/>
          <w:i w:val="false"/>
          <w:color w:val="000000"/>
          <w:sz w:val="28"/>
        </w:rPr>
        <w:t>
      ашық;</w:t>
      </w:r>
    </w:p>
    <w:bookmarkEnd w:id="156"/>
    <w:bookmarkStart w:name="z168" w:id="157"/>
    <w:p>
      <w:pPr>
        <w:spacing w:after="0"/>
        <w:ind w:left="0"/>
        <w:jc w:val="both"/>
      </w:pPr>
      <w:r>
        <w:rPr>
          <w:rFonts w:ascii="Times New Roman"/>
          <w:b w:val="false"/>
          <w:i w:val="false"/>
          <w:color w:val="000000"/>
          <w:sz w:val="28"/>
        </w:rPr>
        <w:t>
      екі сатылы (ашық);</w:t>
      </w:r>
    </w:p>
    <w:bookmarkEnd w:id="157"/>
    <w:bookmarkStart w:name="z169" w:id="158"/>
    <w:p>
      <w:pPr>
        <w:spacing w:after="0"/>
        <w:ind w:left="0"/>
        <w:jc w:val="both"/>
      </w:pPr>
      <w:r>
        <w:rPr>
          <w:rFonts w:ascii="Times New Roman"/>
          <w:b w:val="false"/>
          <w:i w:val="false"/>
          <w:color w:val="000000"/>
          <w:sz w:val="28"/>
        </w:rPr>
        <w:t>
      жабық;</w:t>
      </w:r>
    </w:p>
    <w:bookmarkEnd w:id="158"/>
    <w:bookmarkStart w:name="z170" w:id="159"/>
    <w:p>
      <w:pPr>
        <w:spacing w:after="0"/>
        <w:ind w:left="0"/>
        <w:jc w:val="both"/>
      </w:pPr>
      <w:r>
        <w:rPr>
          <w:rFonts w:ascii="Times New Roman"/>
          <w:b w:val="false"/>
          <w:i w:val="false"/>
          <w:color w:val="000000"/>
          <w:sz w:val="28"/>
        </w:rPr>
        <w:t>
      екі сатылы (жабық).</w:t>
      </w:r>
    </w:p>
    <w:bookmarkEnd w:id="159"/>
    <w:bookmarkStart w:name="z171" w:id="160"/>
    <w:p>
      <w:pPr>
        <w:spacing w:after="0"/>
        <w:ind w:left="0"/>
        <w:jc w:val="both"/>
      </w:pPr>
      <w:r>
        <w:rPr>
          <w:rFonts w:ascii="Times New Roman"/>
          <w:b w:val="false"/>
          <w:i w:val="false"/>
          <w:color w:val="000000"/>
          <w:sz w:val="28"/>
        </w:rPr>
        <w:t>
      3) бір көзден алу әдістерімен жүзеге асырылады.</w:t>
      </w:r>
    </w:p>
    <w:bookmarkEnd w:id="160"/>
    <w:bookmarkStart w:name="z172" w:id="161"/>
    <w:p>
      <w:pPr>
        <w:spacing w:after="0"/>
        <w:ind w:left="0"/>
        <w:jc w:val="both"/>
      </w:pPr>
      <w:r>
        <w:rPr>
          <w:rFonts w:ascii="Times New Roman"/>
          <w:b w:val="false"/>
          <w:i w:val="false"/>
          <w:color w:val="000000"/>
          <w:sz w:val="28"/>
        </w:rPr>
        <w:t>
      32. Сатып алу әдісін Тапсырыс беруші Сатып алу қағидаларында белгіленген талаптарды ескере отырып дербес таңдайды.</w:t>
      </w:r>
    </w:p>
    <w:bookmarkEnd w:id="161"/>
    <w:bookmarkStart w:name="z173" w:id="162"/>
    <w:p>
      <w:pPr>
        <w:spacing w:after="0"/>
        <w:ind w:left="0"/>
        <w:jc w:val="both"/>
      </w:pPr>
      <w:r>
        <w:rPr>
          <w:rFonts w:ascii="Times New Roman"/>
          <w:b w:val="false"/>
          <w:i w:val="false"/>
          <w:color w:val="000000"/>
          <w:sz w:val="28"/>
        </w:rPr>
        <w:t>
      33. Сатып алынатын тауардың бір және одан да көп қазақстандық тауар өндірушілері болған жағдайда, тендер және баға ұсыныстарын сұрату әдістерімен тауарларды сатып алуды жүргізу кезінде Тапсырыс беруші тауарларды қазақстандық тауар өндірушілерден сатып алуға басымдық береді.</w:t>
      </w:r>
    </w:p>
    <w:bookmarkEnd w:id="162"/>
    <w:bookmarkStart w:name="z174" w:id="163"/>
    <w:p>
      <w:pPr>
        <w:spacing w:after="0"/>
        <w:ind w:left="0"/>
        <w:jc w:val="both"/>
      </w:pPr>
      <w:r>
        <w:rPr>
          <w:rFonts w:ascii="Times New Roman"/>
          <w:b w:val="false"/>
          <w:i w:val="false"/>
          <w:color w:val="000000"/>
          <w:sz w:val="28"/>
        </w:rPr>
        <w:t>
      34. Егер Сатып алу қағидаларының 33-тармағында көзделген тауарларды қазақстандық тауар өндірушілерден сатып алу басымдығын бере отырып, бастапқы сатып алу өткізілмеген деп танылған жағдайда, Тапсырыс беруші тауарларды қазақстандық тауар өндірушілерден сатып алу басымдығын қолданбай, қайта сатып алуды жүргізеді.</w:t>
      </w:r>
    </w:p>
    <w:bookmarkEnd w:id="163"/>
    <w:bookmarkStart w:name="z175" w:id="164"/>
    <w:p>
      <w:pPr>
        <w:spacing w:after="0"/>
        <w:ind w:left="0"/>
        <w:jc w:val="both"/>
      </w:pPr>
      <w:r>
        <w:rPr>
          <w:rFonts w:ascii="Times New Roman"/>
          <w:b w:val="false"/>
          <w:i w:val="false"/>
          <w:color w:val="000000"/>
          <w:sz w:val="28"/>
        </w:rPr>
        <w:t>
      35. Тендерлік құжаттаманың және/немесе баға ұсынысы тәсілімен сатып алу туралы хабарландырудың талаптарына сәйкес келетін кемінде бір тендерлік өтінім (бір баға ұсынысы) болған жағдайда, тендер немесе баға ұсыныстарын сұрату тәсілімен сатып алу өткізілді деп танылады.</w:t>
      </w:r>
    </w:p>
    <w:bookmarkEnd w:id="164"/>
    <w:bookmarkStart w:name="z176" w:id="165"/>
    <w:p>
      <w:pPr>
        <w:spacing w:after="0"/>
        <w:ind w:left="0"/>
        <w:jc w:val="both"/>
      </w:pPr>
      <w:r>
        <w:rPr>
          <w:rFonts w:ascii="Times New Roman"/>
          <w:b w:val="false"/>
          <w:i w:val="false"/>
          <w:color w:val="000000"/>
          <w:sz w:val="28"/>
        </w:rPr>
        <w:t>
      Бұл жағдайда сатып алу туралы шарт осындай әлеуетті өнім берушімен ол өтінімде ұсынған, бірақ сатып алу үшін бөлінген сомадан аспайтын шарттарда жасалады.</w:t>
      </w:r>
    </w:p>
    <w:bookmarkEnd w:id="165"/>
    <w:bookmarkStart w:name="z177" w:id="166"/>
    <w:p>
      <w:pPr>
        <w:spacing w:after="0"/>
        <w:ind w:left="0"/>
        <w:jc w:val="both"/>
      </w:pPr>
      <w:r>
        <w:rPr>
          <w:rFonts w:ascii="Times New Roman"/>
          <w:b w:val="false"/>
          <w:i w:val="false"/>
          <w:color w:val="000000"/>
          <w:sz w:val="28"/>
        </w:rPr>
        <w:t>
      36. Сатып алуды жүзеге асыру кезінде жеке пайда алу мақсатында белгілі бір әлеуетті өнім берушілерге қатысты артықшылықтарды заңсыз белгілеуге (мүдделерді лоббирлеуге) жол берілмейді.</w:t>
      </w:r>
    </w:p>
    <w:bookmarkEnd w:id="166"/>
    <w:bookmarkStart w:name="z178" w:id="167"/>
    <w:p>
      <w:pPr>
        <w:spacing w:after="0"/>
        <w:ind w:left="0"/>
        <w:jc w:val="both"/>
      </w:pPr>
      <w:r>
        <w:rPr>
          <w:rFonts w:ascii="Times New Roman"/>
          <w:b w:val="false"/>
          <w:i w:val="false"/>
          <w:color w:val="000000"/>
          <w:sz w:val="28"/>
        </w:rPr>
        <w:t>
      Осы тармақтың мақсаттары үшін артықшылықтарды заңсыз белгілеу (мүдделерді жақтау) деп тендерлік құжаттамаға (техникалық ерекшелікке) сатып алу мақсатына жатпайтын және белгілі бір тұлғаның пайдасына әлеуетті өнім берушілер санын негізсіз шектеуге бағытталған біліктілік, техникалық немесе өзге де талаптарды енгізу түсініледі.</w:t>
      </w:r>
    </w:p>
    <w:bookmarkEnd w:id="167"/>
    <w:bookmarkStart w:name="z179" w:id="168"/>
    <w:p>
      <w:pPr>
        <w:spacing w:after="0"/>
        <w:ind w:left="0"/>
        <w:jc w:val="both"/>
      </w:pPr>
      <w:r>
        <w:rPr>
          <w:rFonts w:ascii="Times New Roman"/>
          <w:b w:val="false"/>
          <w:i w:val="false"/>
          <w:color w:val="000000"/>
          <w:sz w:val="28"/>
        </w:rPr>
        <w:t>
      Сатып алу қағидаларының осы тармағын бұзу Қазақстан Республикасының азаматтық заңнамасына сәйкес мұндай сатып алуды жарамсыз деп тануға әкеп соғады.</w:t>
      </w:r>
    </w:p>
    <w:bookmarkEnd w:id="168"/>
    <w:bookmarkStart w:name="z180" w:id="169"/>
    <w:p>
      <w:pPr>
        <w:spacing w:after="0"/>
        <w:ind w:left="0"/>
        <w:jc w:val="left"/>
      </w:pPr>
      <w:r>
        <w:rPr>
          <w:rFonts w:ascii="Times New Roman"/>
          <w:b/>
          <w:i w:val="false"/>
          <w:color w:val="000000"/>
        </w:rPr>
        <w:t xml:space="preserve"> 3-параграф. Орталықтандырылған сатып алуды өткізу</w:t>
      </w:r>
    </w:p>
    <w:bookmarkEnd w:id="169"/>
    <w:bookmarkStart w:name="z181" w:id="170"/>
    <w:p>
      <w:pPr>
        <w:spacing w:after="0"/>
        <w:ind w:left="0"/>
        <w:jc w:val="both"/>
      </w:pPr>
      <w:r>
        <w:rPr>
          <w:rFonts w:ascii="Times New Roman"/>
          <w:b w:val="false"/>
          <w:i w:val="false"/>
          <w:color w:val="000000"/>
          <w:sz w:val="28"/>
        </w:rPr>
        <w:t xml:space="preserve">
      37. Орталықтандырылған сатып алуды өткізу кезінде АЭС ұлттық операторының ұйымдары үшін орталықтандырылған сатып алудың бірыңғай ұйымдастырушы ретінде АЭС ұлттық операторы бола алады. </w:t>
      </w:r>
    </w:p>
    <w:bookmarkEnd w:id="170"/>
    <w:bookmarkStart w:name="z182" w:id="171"/>
    <w:p>
      <w:pPr>
        <w:spacing w:after="0"/>
        <w:ind w:left="0"/>
        <w:jc w:val="both"/>
      </w:pPr>
      <w:r>
        <w:rPr>
          <w:rFonts w:ascii="Times New Roman"/>
          <w:b w:val="false"/>
          <w:i w:val="false"/>
          <w:color w:val="000000"/>
          <w:sz w:val="28"/>
        </w:rPr>
        <w:t>
      38. Бірыңғай сатып алуды ұйымдастырушы өткізілетін сатып алудың шарттарын, техникалық ерекшелігін (бар болса), сатып алынатын тауардың, жұмыстың, көрсетілетін қызметтің сипаттамасын, санын қамтитын тауарлардың, жұмыстар мен көрсетілетін қызметтердің тізбесін, шарт жобасын сатып алу өткізілетін АЭС ұлттық операторының барлық ұйымдарымен келіседі.</w:t>
      </w:r>
    </w:p>
    <w:bookmarkEnd w:id="171"/>
    <w:bookmarkStart w:name="z183" w:id="172"/>
    <w:p>
      <w:pPr>
        <w:spacing w:after="0"/>
        <w:ind w:left="0"/>
        <w:jc w:val="both"/>
      </w:pPr>
      <w:r>
        <w:rPr>
          <w:rFonts w:ascii="Times New Roman"/>
          <w:b w:val="false"/>
          <w:i w:val="false"/>
          <w:color w:val="000000"/>
          <w:sz w:val="28"/>
        </w:rPr>
        <w:t>
      Өткізілген сатып алу қорытындылары бойынша Тапсырыс берушілер сатып алуды ұйымдастырушы таңдаған өнім берушімен сатып алу туралы шарттар жасасады.</w:t>
      </w:r>
    </w:p>
    <w:bookmarkEnd w:id="172"/>
    <w:bookmarkStart w:name="z184" w:id="173"/>
    <w:p>
      <w:pPr>
        <w:spacing w:after="0"/>
        <w:ind w:left="0"/>
        <w:jc w:val="left"/>
      </w:pPr>
      <w:r>
        <w:rPr>
          <w:rFonts w:ascii="Times New Roman"/>
          <w:b/>
          <w:i w:val="false"/>
          <w:color w:val="000000"/>
        </w:rPr>
        <w:t xml:space="preserve"> 4-тарау. Сатып алуды өткізуге дайындық</w:t>
      </w:r>
    </w:p>
    <w:bookmarkEnd w:id="173"/>
    <w:bookmarkStart w:name="z185" w:id="174"/>
    <w:p>
      <w:pPr>
        <w:spacing w:after="0"/>
        <w:ind w:left="0"/>
        <w:jc w:val="left"/>
      </w:pPr>
      <w:r>
        <w:rPr>
          <w:rFonts w:ascii="Times New Roman"/>
          <w:b/>
          <w:i w:val="false"/>
          <w:color w:val="000000"/>
        </w:rPr>
        <w:t xml:space="preserve"> 1-параграф. Лоттарды қалыптастыру</w:t>
      </w:r>
    </w:p>
    <w:bookmarkEnd w:id="174"/>
    <w:bookmarkStart w:name="z186" w:id="175"/>
    <w:p>
      <w:pPr>
        <w:spacing w:after="0"/>
        <w:ind w:left="0"/>
        <w:jc w:val="both"/>
      </w:pPr>
      <w:r>
        <w:rPr>
          <w:rFonts w:ascii="Times New Roman"/>
          <w:b w:val="false"/>
          <w:i w:val="false"/>
          <w:color w:val="000000"/>
          <w:sz w:val="28"/>
        </w:rPr>
        <w:t xml:space="preserve">
      39. Тапсырыс беруші/сатып алуды ұйымдастырушы біртекті емес тауарларды, жұмыстар мен көрсетілетін қызметтерді біртектілігі бойынша лоттарға, біртектілік түрлері бойынша және жеткізу орындары бойынша біртекті тауарларға бөледі. Бұл ретте біртекті жұмыстар, көрсетілетін қызметтер оларды орындау, көрсету орны бойынша лоттарға бөлінуі тиіс. </w:t>
      </w:r>
    </w:p>
    <w:bookmarkEnd w:id="175"/>
    <w:bookmarkStart w:name="z187" w:id="176"/>
    <w:p>
      <w:pPr>
        <w:spacing w:after="0"/>
        <w:ind w:left="0"/>
        <w:jc w:val="both"/>
      </w:pPr>
      <w:r>
        <w:rPr>
          <w:rFonts w:ascii="Times New Roman"/>
          <w:b w:val="false"/>
          <w:i w:val="false"/>
          <w:color w:val="000000"/>
          <w:sz w:val="28"/>
        </w:rPr>
        <w:t>
      Осы талаптар кешенді жұмыстарды сатып алуға және жекелеген және шоғырландырылған қаржылық есептілік аудиті бойынша қызметтерді орталықтандырылған сатып алуға, медициналық сақтандыру қызметтерін және персоналды медициналық тексеру қызметтерін сатып алуға қолданылмайды.</w:t>
      </w:r>
    </w:p>
    <w:bookmarkEnd w:id="176"/>
    <w:bookmarkStart w:name="z188" w:id="177"/>
    <w:p>
      <w:pPr>
        <w:spacing w:after="0"/>
        <w:ind w:left="0"/>
        <w:jc w:val="both"/>
      </w:pPr>
      <w:r>
        <w:rPr>
          <w:rFonts w:ascii="Times New Roman"/>
          <w:b w:val="false"/>
          <w:i w:val="false"/>
          <w:color w:val="000000"/>
          <w:sz w:val="28"/>
        </w:rPr>
        <w:t>
      Егер ТЖҚ-ны жеткізу Тапсырыс берушінің технологиялық байланысты инфрақұрылым объектілерінде жүзеге асырылатын болса, инфрақұрылымның байланысты объектілері шекараларының шегінде жеткізудің бірнеше орнын көрсетуге жол беріледі.</w:t>
      </w:r>
    </w:p>
    <w:bookmarkEnd w:id="177"/>
    <w:bookmarkStart w:name="z189" w:id="178"/>
    <w:p>
      <w:pPr>
        <w:spacing w:after="0"/>
        <w:ind w:left="0"/>
        <w:jc w:val="both"/>
      </w:pPr>
      <w:r>
        <w:rPr>
          <w:rFonts w:ascii="Times New Roman"/>
          <w:b w:val="false"/>
          <w:i w:val="false"/>
          <w:color w:val="000000"/>
          <w:sz w:val="28"/>
        </w:rPr>
        <w:t>
      40. Осы Параграфта көрсетілген жағдайларда, тендерге қатысуға өтінімдерді қарау және баға ұсыныстарын сұрау, салыстыру және бағалау, сондай-ақ жеңімпазды айқындау тендерлік құжаттамада не баға ұсыныстарын сұрату тәсілімен сатып алуды өткізу туралы хабарландыруда көзделген әрбір лот бойынша жүзеге асырылады.</w:t>
      </w:r>
    </w:p>
    <w:bookmarkEnd w:id="178"/>
    <w:bookmarkStart w:name="z190" w:id="179"/>
    <w:p>
      <w:pPr>
        <w:spacing w:after="0"/>
        <w:ind w:left="0"/>
        <w:jc w:val="left"/>
      </w:pPr>
      <w:r>
        <w:rPr>
          <w:rFonts w:ascii="Times New Roman"/>
          <w:b/>
          <w:i w:val="false"/>
          <w:color w:val="000000"/>
        </w:rPr>
        <w:t xml:space="preserve"> 2-параграф. Баға ұсыныстарын сұрату тәсілімен сатып алу туралы хабарландыруды қалыптастыру және бекіту</w:t>
      </w:r>
    </w:p>
    <w:bookmarkEnd w:id="179"/>
    <w:bookmarkStart w:name="z191" w:id="180"/>
    <w:p>
      <w:pPr>
        <w:spacing w:after="0"/>
        <w:ind w:left="0"/>
        <w:jc w:val="both"/>
      </w:pPr>
      <w:r>
        <w:rPr>
          <w:rFonts w:ascii="Times New Roman"/>
          <w:b w:val="false"/>
          <w:i w:val="false"/>
          <w:color w:val="000000"/>
          <w:sz w:val="28"/>
        </w:rPr>
        <w:t xml:space="preserve">
      41. Сатып алу веб-порталында айқындалған үлгілік хабарландыру шаблонына сәйкес баға ұсыныстарын сұрату тәсілімен сатып алу үшін сатып алынатын тауарлар, жұмыстар, көрсетілетін қызметтер (атауы, қысқаша сипаттамасы, көлемі, төлем шарттары, мерзімдері, жеткізу орны және шарттары) туралы мәліметтерді қамтитын баға ұсыныстарын сұрату тәсілімен сатып алу туралы хабарландыру, сатып алу туралы шарттың жобасы, ҚҚС есептемегенде сатып алу үшін бөлінген сома, баға ұсыныстарын ұсынуды бастау мерзімі (Астана уақытымен сағат 10:00-ден 18:00-ге дейінгі кезеңдегі жұмыс күні), баға ұсыныстарын ашу күні мен уақыты (Астана уақытымен сағат 10:00-ден 18:00-ге дейінгі кезеңдегі жұмыс күні) (қажет болған жағдайда Сатып алу қағидаларына </w:t>
      </w:r>
      <w:r>
        <w:rPr>
          <w:rFonts w:ascii="Times New Roman"/>
          <w:b w:val="false"/>
          <w:i w:val="false"/>
          <w:color w:val="000000"/>
          <w:sz w:val="28"/>
        </w:rPr>
        <w:t>№ 4 қосымшаның</w:t>
      </w:r>
      <w:r>
        <w:rPr>
          <w:rFonts w:ascii="Times New Roman"/>
          <w:b w:val="false"/>
          <w:i w:val="false"/>
          <w:color w:val="000000"/>
          <w:sz w:val="28"/>
        </w:rPr>
        <w:t xml:space="preserve"> 2-тармағында көрсетілген талаптарға сәйкес келетін техникалық ерекшелікті қоса беріледі), сатып алу жеңімпазымен сатып алу туралы шарт жасасу мерзімі баға ұсыныстарын сұрату тәсілімен сатып алу туралы үлгілік хабарландыру шаблонына сәйкес мемлекеттік және орыс тілдерінде қалыптастырылады.</w:t>
      </w:r>
    </w:p>
    <w:bookmarkEnd w:id="180"/>
    <w:bookmarkStart w:name="z192" w:id="181"/>
    <w:p>
      <w:pPr>
        <w:spacing w:after="0"/>
        <w:ind w:left="0"/>
        <w:jc w:val="both"/>
      </w:pPr>
      <w:r>
        <w:rPr>
          <w:rFonts w:ascii="Times New Roman"/>
          <w:b w:val="false"/>
          <w:i w:val="false"/>
          <w:color w:val="000000"/>
          <w:sz w:val="28"/>
        </w:rPr>
        <w:t>
      Жеткізілуі, орындалуы және қызмет көрсетілуі міндетті түрде лицензиялануға немесе басқа рұқсат беру құжатын алуға жататын тауарларды, жұмыстар мен көрсетілетін қызметтерді сатып алуды жүзеге асыру кезінде Қазақстан Республикасының рұқсаттар және хабарламалар туралы заңнамасына сәйкес баға ұсыныстарын сұрату тәсілімен сатып алу туралы хабарландыру тиісті лицензияны (лицензияларды) және өзге де рұқсат беру құжаттарын, сондай-ақ рұқсат алуға (лицензиялауға) жататын қызмет түрлерін (кіші түрлерін) көрсете отырып, көрсетілген Қазақстан Республикасының рұқсаттар және хабарламалар туралы заңнамасына сәйкес берілген рұқсатты (лицензияны) беру туралы талапты қамтиды.</w:t>
      </w:r>
    </w:p>
    <w:bookmarkEnd w:id="181"/>
    <w:bookmarkStart w:name="z193" w:id="182"/>
    <w:p>
      <w:pPr>
        <w:spacing w:after="0"/>
        <w:ind w:left="0"/>
        <w:jc w:val="both"/>
      </w:pPr>
      <w:r>
        <w:rPr>
          <w:rFonts w:ascii="Times New Roman"/>
          <w:b w:val="false"/>
          <w:i w:val="false"/>
          <w:color w:val="000000"/>
          <w:sz w:val="28"/>
        </w:rPr>
        <w:t>
      Консультациялық көрсетілетін қызметтерді сатып алуды жүзеге асыру кезінде баға ұсыныстарын сұрату тәсілімен сатып алу туралы хабарландыру мүдделер қақтығысы туралы мәліметтердің нысаны мен мазмұнына қойылатын талаптарды қамтуы тиіс.</w:t>
      </w:r>
    </w:p>
    <w:bookmarkEnd w:id="182"/>
    <w:bookmarkStart w:name="z194" w:id="183"/>
    <w:p>
      <w:pPr>
        <w:spacing w:after="0"/>
        <w:ind w:left="0"/>
        <w:jc w:val="both"/>
      </w:pPr>
      <w:r>
        <w:rPr>
          <w:rFonts w:ascii="Times New Roman"/>
          <w:b w:val="false"/>
          <w:i w:val="false"/>
          <w:color w:val="000000"/>
          <w:sz w:val="28"/>
        </w:rPr>
        <w:t>
      42. Баға ұсыныстарын сұрату тәсілімен сатып алу туралы хабарландыруда әлеуетті өнім берушінің баға ұсынысының құрамында:</w:t>
      </w:r>
    </w:p>
    <w:bookmarkEnd w:id="183"/>
    <w:bookmarkStart w:name="z195" w:id="184"/>
    <w:p>
      <w:pPr>
        <w:spacing w:after="0"/>
        <w:ind w:left="0"/>
        <w:jc w:val="both"/>
      </w:pPr>
      <w:r>
        <w:rPr>
          <w:rFonts w:ascii="Times New Roman"/>
          <w:b w:val="false"/>
          <w:i w:val="false"/>
          <w:color w:val="000000"/>
          <w:sz w:val="28"/>
        </w:rPr>
        <w:t>
      жеткізілетін тауарлардың техникалық регламенттерде, стандарттардың ережелерінде немесе Қазақстан Республикасының техникалық реттеу туралы заңнамасына сәйкес өзге де құжаттарда белгіленген талаптарға сәйкестігін растайтын құжатты (құжаттарды);</w:t>
      </w:r>
    </w:p>
    <w:bookmarkEnd w:id="184"/>
    <w:bookmarkStart w:name="z196" w:id="185"/>
    <w:p>
      <w:pPr>
        <w:spacing w:after="0"/>
        <w:ind w:left="0"/>
        <w:jc w:val="both"/>
      </w:pPr>
      <w:r>
        <w:rPr>
          <w:rFonts w:ascii="Times New Roman"/>
          <w:b w:val="false"/>
          <w:i w:val="false"/>
          <w:color w:val="000000"/>
          <w:sz w:val="28"/>
        </w:rPr>
        <w:t>
      Жеткізілетін тауарлардың Қазақстан Республикасының техникалық реттеу туралы заңнамасына сәйкес техникалық регламенттерде, стандарттардың ережелерінде немесе өзге де құжаттарда белгіленген талаптарға сәйкестігін растайтын құжаттар болмаған жағдайда, әлеуетті өнім берушінің дайындаушы зауыттың өнімін өткізу құқығын растайтын дайындаушы зауыттан құжаттың электрондық көшірмесін ұсынуына болады;</w:t>
      </w:r>
    </w:p>
    <w:bookmarkEnd w:id="185"/>
    <w:bookmarkStart w:name="z197" w:id="186"/>
    <w:p>
      <w:pPr>
        <w:spacing w:after="0"/>
        <w:ind w:left="0"/>
        <w:jc w:val="both"/>
      </w:pPr>
      <w:r>
        <w:rPr>
          <w:rFonts w:ascii="Times New Roman"/>
          <w:b w:val="false"/>
          <w:i w:val="false"/>
          <w:color w:val="000000"/>
          <w:sz w:val="28"/>
        </w:rPr>
        <w:t>
      дайындаушы зауыттардан хаттар және/немесе өзге де құжаттарды (ақпаратты) (лицензиялық бағдарламалық қамтылымды сатып алу кезінде, оның ішінде жұмыстарды, көрсетілетін қызметтерді сатып алу кезінде лицензиялық бағдарламалық қамтылымды жеткізу көзделген болса);</w:t>
      </w:r>
    </w:p>
    <w:bookmarkEnd w:id="186"/>
    <w:bookmarkStart w:name="z198" w:id="187"/>
    <w:p>
      <w:pPr>
        <w:spacing w:after="0"/>
        <w:ind w:left="0"/>
        <w:jc w:val="both"/>
      </w:pPr>
      <w:r>
        <w:rPr>
          <w:rFonts w:ascii="Times New Roman"/>
          <w:b w:val="false"/>
          <w:i w:val="false"/>
          <w:color w:val="000000"/>
          <w:sz w:val="28"/>
        </w:rPr>
        <w:t>
      алқалы атқарушы орган/байқау кеңесі бекіткен тиісті тізбеге енгізілген тауарларды сатып алу кезінде сатып алынатын жабдыққа эскиздерді, сызбаларды (алқалы атқарушы орган/байқау кеңесі болмаған жағдайда, Тапсырыс берушінің басқару органы/ жоғары органы (қатысушылардың жалпы жиналысы);</w:t>
      </w:r>
    </w:p>
    <w:bookmarkEnd w:id="187"/>
    <w:bookmarkStart w:name="z199" w:id="188"/>
    <w:p>
      <w:pPr>
        <w:spacing w:after="0"/>
        <w:ind w:left="0"/>
        <w:jc w:val="both"/>
      </w:pPr>
      <w:r>
        <w:rPr>
          <w:rFonts w:ascii="Times New Roman"/>
          <w:b w:val="false"/>
          <w:i w:val="false"/>
          <w:color w:val="000000"/>
          <w:sz w:val="28"/>
        </w:rPr>
        <w:t>
      әлеуетті өнім берушінің жеткізілімге ұсынылатын өнімге қатысты өндірушінің немесе ресми өкілінің (дилердің немесе дистрибьютердің) мәртебесін растайтын өндірушінің құжаттарын көрсетуге болады.</w:t>
      </w:r>
    </w:p>
    <w:bookmarkEnd w:id="188"/>
    <w:bookmarkStart w:name="z200" w:id="189"/>
    <w:p>
      <w:pPr>
        <w:spacing w:after="0"/>
        <w:ind w:left="0"/>
        <w:jc w:val="both"/>
      </w:pPr>
      <w:r>
        <w:rPr>
          <w:rFonts w:ascii="Times New Roman"/>
          <w:b w:val="false"/>
          <w:i w:val="false"/>
          <w:color w:val="000000"/>
          <w:sz w:val="28"/>
        </w:rPr>
        <w:t xml:space="preserve">
      43. Шарттың жобасы және техникалық ерекшелік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және (немесе) өзге де заңмен қорғалатын құпияны қамтитын мәліметтерді қоспағанда, сатып алу веб-порталының тиісті бөлімдерінде электрондық құжаттар түрінде қалыптастырылады. Бұл ретте шарт жобасына және техникалық ерекшелікке толықтырулар (қосымшалар) ретінде электрондық құжаттар және/немесе олардың талаптарына қайшы келмейтін электрондық көшірмелер пайдаланылуы мүмкін. </w:t>
      </w:r>
    </w:p>
    <w:bookmarkEnd w:id="189"/>
    <w:bookmarkStart w:name="z201" w:id="190"/>
    <w:p>
      <w:pPr>
        <w:spacing w:after="0"/>
        <w:ind w:left="0"/>
        <w:jc w:val="both"/>
      </w:pPr>
      <w:r>
        <w:rPr>
          <w:rFonts w:ascii="Times New Roman"/>
          <w:b w:val="false"/>
          <w:i w:val="false"/>
          <w:color w:val="000000"/>
          <w:sz w:val="28"/>
        </w:rPr>
        <w:t>
      44. Баға ұсыныстарын сұрату тәсілімен сатып алу туралы хабарландыруда әлеуетті өнім берушілердің баға ұсыныстарын ашу күніне дейін сатып алынатын тауарлардың үлгілерін ұсынуы туралы талап белгілеуге жол беріледі.</w:t>
      </w:r>
    </w:p>
    <w:bookmarkEnd w:id="190"/>
    <w:bookmarkStart w:name="z202" w:id="191"/>
    <w:p>
      <w:pPr>
        <w:spacing w:after="0"/>
        <w:ind w:left="0"/>
        <w:jc w:val="both"/>
      </w:pPr>
      <w:r>
        <w:rPr>
          <w:rFonts w:ascii="Times New Roman"/>
          <w:b w:val="false"/>
          <w:i w:val="false"/>
          <w:color w:val="000000"/>
          <w:sz w:val="28"/>
        </w:rPr>
        <w:t>
      Тапсырыс беруші үлгілерді ұсыну талабын белгілеген жағдайда, хабарландыруда тауарлар үлгілерінің Тапсырыс берушінің техникалық ерекшелігіне сәйкестігін бағалау тәртібі мен әдістемесі болуға тиіс.</w:t>
      </w:r>
    </w:p>
    <w:bookmarkEnd w:id="191"/>
    <w:bookmarkStart w:name="z203" w:id="192"/>
    <w:p>
      <w:pPr>
        <w:spacing w:after="0"/>
        <w:ind w:left="0"/>
        <w:jc w:val="both"/>
      </w:pPr>
      <w:r>
        <w:rPr>
          <w:rFonts w:ascii="Times New Roman"/>
          <w:b w:val="false"/>
          <w:i w:val="false"/>
          <w:color w:val="000000"/>
          <w:sz w:val="28"/>
        </w:rPr>
        <w:t>
      Бұл ретте әлеуетті өнім берушілер ұсынатын үлгілердің сәйкестігін айқындау мақсатында, Тапсырыс беруші/сатып алуды ұйымдастырушы сараптау комиссиясын (сарапшыны) тартады.</w:t>
      </w:r>
    </w:p>
    <w:bookmarkEnd w:id="192"/>
    <w:bookmarkStart w:name="z204" w:id="193"/>
    <w:p>
      <w:pPr>
        <w:spacing w:after="0"/>
        <w:ind w:left="0"/>
        <w:jc w:val="both"/>
      </w:pPr>
      <w:r>
        <w:rPr>
          <w:rFonts w:ascii="Times New Roman"/>
          <w:b w:val="false"/>
          <w:i w:val="false"/>
          <w:color w:val="000000"/>
          <w:sz w:val="28"/>
        </w:rPr>
        <w:t>
      45. Баға ұсыныстарын сұрату тәсілімен сатып алуды жүргізу кезінде хабарландыруда тауар белгілеріне, қызмет көрсету белгілеріне, фирмалық атауларға, патенттерге, пайдалы модельдерге, өнеркәсіптік үлгілерге, тауар шығарылған жердің атауына және өндірушінің атауына, сондай-ақ сатып алынатын тауардың, жұмыстың, көрсетілетін қызметтің жекелеген әлеуетті өнім берушілерге не өндірушілерге тиесілігін айқындайтын өзге де сипаттамаларға нұсқауларды көрсетуге жол берілмейді, мыналарды сатып алуды жүзеге асыру жағдайлары қосылмайды:</w:t>
      </w:r>
    </w:p>
    <w:bookmarkEnd w:id="193"/>
    <w:bookmarkStart w:name="z205" w:id="194"/>
    <w:p>
      <w:pPr>
        <w:spacing w:after="0"/>
        <w:ind w:left="0"/>
        <w:jc w:val="both"/>
      </w:pPr>
      <w:r>
        <w:rPr>
          <w:rFonts w:ascii="Times New Roman"/>
          <w:b w:val="false"/>
          <w:i w:val="false"/>
          <w:color w:val="000000"/>
          <w:sz w:val="28"/>
        </w:rPr>
        <w:t>
      1) тауарларды, жұмыстарды және көрсетілетін қызметтерді қолда бар тауарлармен, жұмыстармен және көрсетілетін қызметтермен толықтыру, жете жарақтандыру, біріздендіру немесе үйлесімділікті қамтамасыз ету үшін, сондай-ақ одан әрі техникалық сүйемелдеу, сервистік қызмет көрсету және жөндеу, оның ішінде жоспарлы жөндеу (қажет болған жағдайда), негізгі (белгіленген) жабдықтар үшін сатып алу;</w:t>
      </w:r>
    </w:p>
    <w:bookmarkEnd w:id="194"/>
    <w:bookmarkStart w:name="z206" w:id="195"/>
    <w:p>
      <w:pPr>
        <w:spacing w:after="0"/>
        <w:ind w:left="0"/>
        <w:jc w:val="both"/>
      </w:pPr>
      <w:r>
        <w:rPr>
          <w:rFonts w:ascii="Times New Roman"/>
          <w:b w:val="false"/>
          <w:i w:val="false"/>
          <w:color w:val="000000"/>
          <w:sz w:val="28"/>
        </w:rPr>
        <w:t>
      2) Тапсырыс берушінің жасалған шарт бойынша міндеттемелерді орындауы үшін тауарларды, жұмыстарды және көрсетілетін қызметтерді сатып алуы және осы шартта тауар белгілеріне, қызмет көрсету белгілеріне, фирмалық атауларға, патенттерге, пайдалы модельдерге, өнеркәсіптік үлгілерге, тауар шығарылған жердің атауына және өндірушінің атауына, сондай-ақ сатып алынатын тауарлардың, жұмыстардың, көрсетілетін қызметтердің жекелеген әлеуетті өнім берушіге не өндірушіге тиесілі болуын айқындайтын өзге де мәліметтерге және (немесе) құжаттарға тиісті нұсқамалардың болуы;</w:t>
      </w:r>
    </w:p>
    <w:bookmarkEnd w:id="195"/>
    <w:bookmarkStart w:name="z207" w:id="196"/>
    <w:p>
      <w:pPr>
        <w:spacing w:after="0"/>
        <w:ind w:left="0"/>
        <w:jc w:val="both"/>
      </w:pPr>
      <w:r>
        <w:rPr>
          <w:rFonts w:ascii="Times New Roman"/>
          <w:b w:val="false"/>
          <w:i w:val="false"/>
          <w:color w:val="000000"/>
          <w:sz w:val="28"/>
        </w:rPr>
        <w:t xml:space="preserve">
      3) осындай технологиялық жабдыққа дайындаушы зауыттың техникалық құжаттамасына сәйкес пайдаланылатын технологиялық жабдыққа технологиялық қондырғыларға, қосалқы бөлшектер мен майлау материалдарына арналған технологиялық жабдықтар мен қосалқы материалдар (катализаторлар, реагенттер, арнайы қоспалар). </w:t>
      </w:r>
    </w:p>
    <w:bookmarkEnd w:id="196"/>
    <w:bookmarkStart w:name="z208" w:id="197"/>
    <w:p>
      <w:pPr>
        <w:spacing w:after="0"/>
        <w:ind w:left="0"/>
        <w:jc w:val="left"/>
      </w:pPr>
      <w:r>
        <w:rPr>
          <w:rFonts w:ascii="Times New Roman"/>
          <w:b/>
          <w:i w:val="false"/>
          <w:color w:val="000000"/>
        </w:rPr>
        <w:t xml:space="preserve"> 3-параграф. Тендерлік құжаттаманы, тендерлік комиссия құрамын қалыптастыру және бекіту</w:t>
      </w:r>
    </w:p>
    <w:bookmarkEnd w:id="197"/>
    <w:bookmarkStart w:name="z209" w:id="198"/>
    <w:p>
      <w:pPr>
        <w:spacing w:after="0"/>
        <w:ind w:left="0"/>
        <w:jc w:val="both"/>
      </w:pPr>
      <w:r>
        <w:rPr>
          <w:rFonts w:ascii="Times New Roman"/>
          <w:b w:val="false"/>
          <w:i w:val="false"/>
          <w:color w:val="000000"/>
          <w:sz w:val="28"/>
        </w:rPr>
        <w:t>
      46. Тендер тәсілімен сатып алу үшін Тапсырыс беруші/сатып алуды ұйымдастырушы мемлекеттік, орыс және ағылшын тілдерінде (қажет болған жағдайда) үлгілік тендер құжаттамасына сәйкес тендер өткізудің шарттары мен тәртібі туралы мәліметтерді қамтитын электрондық құжат түріндегі тендерлік құжаттаманы қалыптастырады.</w:t>
      </w:r>
    </w:p>
    <w:bookmarkEnd w:id="198"/>
    <w:bookmarkStart w:name="z210" w:id="199"/>
    <w:p>
      <w:pPr>
        <w:spacing w:after="0"/>
        <w:ind w:left="0"/>
        <w:jc w:val="both"/>
      </w:pPr>
      <w:r>
        <w:rPr>
          <w:rFonts w:ascii="Times New Roman"/>
          <w:b w:val="false"/>
          <w:i w:val="false"/>
          <w:color w:val="000000"/>
          <w:sz w:val="28"/>
        </w:rPr>
        <w:t xml:space="preserve">
      Тендерлік құжаттама осы Сатып алу қағидаларымен (Сатып алу қағидаларына </w:t>
      </w:r>
      <w:r>
        <w:rPr>
          <w:rFonts w:ascii="Times New Roman"/>
          <w:b w:val="false"/>
          <w:i w:val="false"/>
          <w:color w:val="000000"/>
          <w:sz w:val="28"/>
        </w:rPr>
        <w:t>№ 5-қосымша</w:t>
      </w:r>
      <w:r>
        <w:rPr>
          <w:rFonts w:ascii="Times New Roman"/>
          <w:b w:val="false"/>
          <w:i w:val="false"/>
          <w:color w:val="000000"/>
          <w:sz w:val="28"/>
        </w:rPr>
        <w:t>) айқындалған тендерлік құжаттаманың мазмұнына қойылатын талаптарға сәйкес келуі тиіс.</w:t>
      </w:r>
    </w:p>
    <w:bookmarkEnd w:id="199"/>
    <w:bookmarkStart w:name="z211" w:id="200"/>
    <w:p>
      <w:pPr>
        <w:spacing w:after="0"/>
        <w:ind w:left="0"/>
        <w:jc w:val="both"/>
      </w:pPr>
      <w:r>
        <w:rPr>
          <w:rFonts w:ascii="Times New Roman"/>
          <w:b w:val="false"/>
          <w:i w:val="false"/>
          <w:color w:val="000000"/>
          <w:sz w:val="28"/>
        </w:rPr>
        <w:t>
      47. Тендерлік құжаттамада тауар белгілеріне, қызмет көрсету белгілеріне, фирмалық атауларына, патенттерге, пайдалы модельдерге, өнеркәсіптік үлгілерге, тауардың шығарылған жерінің атауына және өндірушінің атауына арналған нұсқаулардың, сондай-ақ сатып алынатын тауардың, жұмыстың, көрсетілетін қызметтің жекелеген әлеуетті өнім берушілерге тиесілі болуын көрсететін өзге де мәліметтердің және/немесе құжаттардың мазмұнына мынадай:</w:t>
      </w:r>
    </w:p>
    <w:bookmarkEnd w:id="200"/>
    <w:bookmarkStart w:name="z212" w:id="201"/>
    <w:p>
      <w:pPr>
        <w:spacing w:after="0"/>
        <w:ind w:left="0"/>
        <w:jc w:val="both"/>
      </w:pPr>
      <w:r>
        <w:rPr>
          <w:rFonts w:ascii="Times New Roman"/>
          <w:b w:val="false"/>
          <w:i w:val="false"/>
          <w:color w:val="000000"/>
          <w:sz w:val="28"/>
        </w:rPr>
        <w:t>
      1) тауарларды, жұмыстарды және көрсетілетін қызметтерді қолда бар тауарлармен, жұмыстармен және көрсетілетін қызметтермен толықтыру, жете жарақтандыру, біріздендіру немесе үйлесімділікті қамтамасыз ету үшін, сондай-ақ одан әрі техникалық сүйемелдеу, сервистік қызмет көрсету және жөндеу, оның ішінде жоспарлы жөндеу (қажет болған жағдайда), негізгі (белгіленген) жабдықтар үшін сатып алу;</w:t>
      </w:r>
    </w:p>
    <w:bookmarkEnd w:id="201"/>
    <w:bookmarkStart w:name="z213" w:id="202"/>
    <w:p>
      <w:pPr>
        <w:spacing w:after="0"/>
        <w:ind w:left="0"/>
        <w:jc w:val="both"/>
      </w:pPr>
      <w:r>
        <w:rPr>
          <w:rFonts w:ascii="Times New Roman"/>
          <w:b w:val="false"/>
          <w:i w:val="false"/>
          <w:color w:val="000000"/>
          <w:sz w:val="28"/>
        </w:rPr>
        <w:t>
      2) Тапсырыс берушінің халықаралық ратификацияланған шарттар бойынша міндеттемелерді орындауы үшін тауарларды, жұмыстарды және көрсетілетін қызметтерді сатып алуы және осы шартта тауар белгілеріне, қызмет көрсету белгілеріне, фирмалық атауларға, патенттерге, пайдалы модельдерге, өнеркәсіптік үлгілерге, тауар шығарылған жердің атауына және өндірушінің атауына, сондай-ақ сатып алынатын тауарлардың, жұмыстардың, көрсетілетін қызметтердің жекелеген әлеуетті өнім берушіге не өндірушіге тиесілігін айқындайтын өзге де мәліметтерге және (немесе) құжаттарға тиісті нұсқамалардың болуы;</w:t>
      </w:r>
    </w:p>
    <w:bookmarkEnd w:id="202"/>
    <w:bookmarkStart w:name="z214" w:id="203"/>
    <w:p>
      <w:pPr>
        <w:spacing w:after="0"/>
        <w:ind w:left="0"/>
        <w:jc w:val="both"/>
      </w:pPr>
      <w:r>
        <w:rPr>
          <w:rFonts w:ascii="Times New Roman"/>
          <w:b w:val="false"/>
          <w:i w:val="false"/>
          <w:color w:val="000000"/>
          <w:sz w:val="28"/>
        </w:rPr>
        <w:t>
      3) осындай технологиялық жабдыққа дайындаушы зауыттың техникалық құжаттамасына сәйкес пайдаланылатын технологиялық жабдыққа технологиялық қондырғыларға, қосалқы бөлшектер мен майлау материалдарына арналған технологиялық жабдықтар мен қосалқы материалдарды (катализаторлар, реагенттер, арнайы қоспалар) сатып алу;</w:t>
      </w:r>
    </w:p>
    <w:bookmarkEnd w:id="203"/>
    <w:bookmarkStart w:name="z215" w:id="204"/>
    <w:p>
      <w:pPr>
        <w:spacing w:after="0"/>
        <w:ind w:left="0"/>
        <w:jc w:val="both"/>
      </w:pPr>
      <w:r>
        <w:rPr>
          <w:rFonts w:ascii="Times New Roman"/>
          <w:b w:val="false"/>
          <w:i w:val="false"/>
          <w:color w:val="000000"/>
          <w:sz w:val="28"/>
        </w:rPr>
        <w:t>
      4) лицензиялық келісімдерге сәйкес технологиялық қондырғыларды пайдалану кезінде пайдаланылатын тауарларды сатып алу жағдайларын қоспағанда, жол берілмейді.</w:t>
      </w:r>
    </w:p>
    <w:bookmarkEnd w:id="204"/>
    <w:bookmarkStart w:name="z216" w:id="205"/>
    <w:p>
      <w:pPr>
        <w:spacing w:after="0"/>
        <w:ind w:left="0"/>
        <w:jc w:val="both"/>
      </w:pPr>
      <w:r>
        <w:rPr>
          <w:rFonts w:ascii="Times New Roman"/>
          <w:b w:val="false"/>
          <w:i w:val="false"/>
          <w:color w:val="000000"/>
          <w:sz w:val="28"/>
        </w:rPr>
        <w:t>
      48. Техникалық ерекшелік негізінде шығыстар (маркетингтік баға) айқындалатын және бюджет қалыптастырылатын техникалық ерекшеліктен төмен көрсеткіштермен (талаптармен, шарттармен) тендерлік құжаттамада техникалық ерекшелікті қалыптастыруға болмайды.</w:t>
      </w:r>
    </w:p>
    <w:bookmarkEnd w:id="205"/>
    <w:bookmarkStart w:name="z217" w:id="206"/>
    <w:p>
      <w:pPr>
        <w:spacing w:after="0"/>
        <w:ind w:left="0"/>
        <w:jc w:val="both"/>
      </w:pPr>
      <w:r>
        <w:rPr>
          <w:rFonts w:ascii="Times New Roman"/>
          <w:b w:val="false"/>
          <w:i w:val="false"/>
          <w:color w:val="000000"/>
          <w:sz w:val="28"/>
        </w:rPr>
        <w:t>
      49. Сатып алынатын тауарлардың, жұмыстардың, көрсетілетін қызметтердің техникалық ерекшелігін әзірлеу үшін Тапсырыс беруші/сатып алуды ұйымдастырушы тендерлік құжаттаманы әзірлеу кезеңінде сараптау комиссиясын құруына (сарапшыны тартуына) болады.</w:t>
      </w:r>
    </w:p>
    <w:bookmarkEnd w:id="206"/>
    <w:bookmarkStart w:name="z218" w:id="207"/>
    <w:p>
      <w:pPr>
        <w:spacing w:after="0"/>
        <w:ind w:left="0"/>
        <w:jc w:val="both"/>
      </w:pPr>
      <w:r>
        <w:rPr>
          <w:rFonts w:ascii="Times New Roman"/>
          <w:b w:val="false"/>
          <w:i w:val="false"/>
          <w:color w:val="000000"/>
          <w:sz w:val="28"/>
        </w:rPr>
        <w:t>
      50. Егер жоспарланған сатып алу шарттарында әлеуетті өнім берушілердің тауарлардың үлгілерін ұсынуы туралы талап көзделген жағдайда, онда Тапсырыс беруші/сатып алуды ұйымдастырушы сараптау комиссиясын (сарапшыны) тартады.</w:t>
      </w:r>
    </w:p>
    <w:bookmarkEnd w:id="207"/>
    <w:bookmarkStart w:name="z219" w:id="208"/>
    <w:p>
      <w:pPr>
        <w:spacing w:after="0"/>
        <w:ind w:left="0"/>
        <w:jc w:val="both"/>
      </w:pPr>
      <w:r>
        <w:rPr>
          <w:rFonts w:ascii="Times New Roman"/>
          <w:b w:val="false"/>
          <w:i w:val="false"/>
          <w:color w:val="000000"/>
          <w:sz w:val="28"/>
        </w:rPr>
        <w:t>
      51. ҚҚС есептемегенде, тиісті қаржы жылына арналған республикалық бюджет туралы заңда белгіленген айлық есептік көрсеткіштің (бұдан әрі – АЕК) жиырма мың еселенген мөлшерінен асатын сомаға сатып алуға қатысу үшін Тапсырыс беруші/сатып алуды ұйымдастырушы "Атамекен" Қазақстан Республикасы Ұлттық кәсіпкерлер палатасының өкілдерін Байқаушылар ретінде (дауыс беру және шешім қабылдау құқығынсыз) шақырады.</w:t>
      </w:r>
    </w:p>
    <w:bookmarkEnd w:id="208"/>
    <w:bookmarkStart w:name="z220" w:id="209"/>
    <w:p>
      <w:pPr>
        <w:spacing w:after="0"/>
        <w:ind w:left="0"/>
        <w:jc w:val="both"/>
      </w:pPr>
      <w:r>
        <w:rPr>
          <w:rFonts w:ascii="Times New Roman"/>
          <w:b w:val="false"/>
          <w:i w:val="false"/>
          <w:color w:val="000000"/>
          <w:sz w:val="28"/>
        </w:rPr>
        <w:t>
      Байқаушылардың кандидатуралары сұрау салуды алған күннен бастап 5 (бес) жұмыс күні ішінде ұсынылмаған жағдайда, сатып алу байқаушыларды тартпай жүргізіледі.</w:t>
      </w:r>
    </w:p>
    <w:bookmarkEnd w:id="209"/>
    <w:bookmarkStart w:name="z221" w:id="210"/>
    <w:p>
      <w:pPr>
        <w:spacing w:after="0"/>
        <w:ind w:left="0"/>
        <w:jc w:val="both"/>
      </w:pPr>
      <w:r>
        <w:rPr>
          <w:rFonts w:ascii="Times New Roman"/>
          <w:b w:val="false"/>
          <w:i w:val="false"/>
          <w:color w:val="000000"/>
          <w:sz w:val="28"/>
        </w:rPr>
        <w:t>
      52. Тапсырыс беруші/сатып алуды ұйымдастырушы тендер тәсілімен сатып алуды өткізу рәсімін орындау үшін құрамына тендерлік комиссияның кемінде бес мүшесі кіруі тиіс тендерлік комиссияны қалыптастырады. Тендерлік комиссияның мүшелері тендерлік комиссияның төрағасы, төрағаның орынбасары және басқа да мүшелері болады. Төраға болмаған уақытта оның функцияларын тендерлік комиссия төрағасының орынбасары орындайды.</w:t>
      </w:r>
    </w:p>
    <w:bookmarkEnd w:id="210"/>
    <w:bookmarkStart w:name="z222" w:id="211"/>
    <w:p>
      <w:pPr>
        <w:spacing w:after="0"/>
        <w:ind w:left="0"/>
        <w:jc w:val="both"/>
      </w:pPr>
      <w:r>
        <w:rPr>
          <w:rFonts w:ascii="Times New Roman"/>
          <w:b w:val="false"/>
          <w:i w:val="false"/>
          <w:color w:val="000000"/>
          <w:sz w:val="28"/>
        </w:rPr>
        <w:t>
      Тапсырыс берушінің/сатып алуды ұйымдастырушының бірінші басшысы, бірінші басшысының орынбасары немесе өзге басшысы тендерлік комиссияның төрағасы болады, оның өкілеттігіне тендерлік комиссияның жұмысын жоспарлау және қызметіне басшылық жасау, тендерлік комиссияның отырыстарына төрағалық ету, сондай-ақ Сатып алу қағидаларында көзделген өзге де функцияларды жүзеге асыру кіреді.</w:t>
      </w:r>
    </w:p>
    <w:bookmarkEnd w:id="211"/>
    <w:bookmarkStart w:name="z223" w:id="212"/>
    <w:p>
      <w:pPr>
        <w:spacing w:after="0"/>
        <w:ind w:left="0"/>
        <w:jc w:val="both"/>
      </w:pPr>
      <w:r>
        <w:rPr>
          <w:rFonts w:ascii="Times New Roman"/>
          <w:b w:val="false"/>
          <w:i w:val="false"/>
          <w:color w:val="000000"/>
          <w:sz w:val="28"/>
        </w:rPr>
        <w:t>
      53. Тендерлік комиссия оны құру туралы шешім күшіне енген күннен бастап әрекет етеді және тендердің қорытындылары шығарылғаннан кейін (егер тендер өткізілмеген жағдайда) не сатып алу туралы шарт жасалған күннен бастап өз қызметін тоқтатады.</w:t>
      </w:r>
    </w:p>
    <w:bookmarkEnd w:id="212"/>
    <w:bookmarkStart w:name="z224" w:id="213"/>
    <w:p>
      <w:pPr>
        <w:spacing w:after="0"/>
        <w:ind w:left="0"/>
        <w:jc w:val="both"/>
      </w:pPr>
      <w:r>
        <w:rPr>
          <w:rFonts w:ascii="Times New Roman"/>
          <w:b w:val="false"/>
          <w:i w:val="false"/>
          <w:color w:val="000000"/>
          <w:sz w:val="28"/>
        </w:rPr>
        <w:t>
      54. Тендерлік комиссияның отырыстары тендерлік комиссия құрамының қарапайым көпшілігі қатысқан жағдайда өткізіледі және тендерлік комиссияның қатысып отырған мүшелері мен оның хатшысы қол қоятын хаттамамен ресімделеді. Тендерлік комиссия мүшелерінің бірі болмаған жағдайда, тендерлік комиссия отырысының хаттамасында осы фактіні растайтын құжатқа сілтеме жасай отырып, оның болмау себебі көрсетіледі.</w:t>
      </w:r>
    </w:p>
    <w:bookmarkEnd w:id="213"/>
    <w:bookmarkStart w:name="z225" w:id="214"/>
    <w:p>
      <w:pPr>
        <w:spacing w:after="0"/>
        <w:ind w:left="0"/>
        <w:jc w:val="both"/>
      </w:pPr>
      <w:r>
        <w:rPr>
          <w:rFonts w:ascii="Times New Roman"/>
          <w:b w:val="false"/>
          <w:i w:val="false"/>
          <w:color w:val="000000"/>
          <w:sz w:val="28"/>
        </w:rPr>
        <w:t>
      Тендерлік комиссия мүшелерінің қарапайым көпшілігі болмаған жағдайда, Тапсырыс беруші/сатып алуды ұйымдастырушы кворумға қол жеткізу мақсатында Тапсырыс берушінің/сатып алуды ұйымдастырушының шешімі негізінде тендерлік комиссия мүшелерінің қатыспаған қайсыбірін ауыстыруды жүргізеді. Тендерлік комиссияның жоқ хатшысын және (немесе) сарапшыны ауыстыруды Тапсырыс беруші/сатып алуды ұйымдастырушы міндетті түрде жүргізеді.</w:t>
      </w:r>
    </w:p>
    <w:bookmarkEnd w:id="214"/>
    <w:bookmarkStart w:name="z226" w:id="215"/>
    <w:p>
      <w:pPr>
        <w:spacing w:after="0"/>
        <w:ind w:left="0"/>
        <w:jc w:val="both"/>
      </w:pPr>
      <w:r>
        <w:rPr>
          <w:rFonts w:ascii="Times New Roman"/>
          <w:b w:val="false"/>
          <w:i w:val="false"/>
          <w:color w:val="000000"/>
          <w:sz w:val="28"/>
        </w:rPr>
        <w:t>
      55. Тендерлік комиссияның шешімі ашық дауыс беру арқылы қабылданады және егер оған отырысқа қатысып отырған тендерлік комиссия мүшелерінің жалпы санының көпшілігі дауыс берсе, қабылданды деп есептеледі. Дауыстар тең болған жағдайда тендерлік комиссияның төрағасы немесе ол болмаған жағдайда төрағаның орынбасары дауыс берген шешім қабылданды деп есептеледі. Тендерлік комиссияның шешімімен келіспеген кезде тендерлік комиссия мүшесінің ерекше пікірі тендерлік комиссия отырысының хаттамасында жазылады.</w:t>
      </w:r>
    </w:p>
    <w:bookmarkEnd w:id="215"/>
    <w:bookmarkStart w:name="z227" w:id="216"/>
    <w:p>
      <w:pPr>
        <w:spacing w:after="0"/>
        <w:ind w:left="0"/>
        <w:jc w:val="both"/>
      </w:pPr>
      <w:r>
        <w:rPr>
          <w:rFonts w:ascii="Times New Roman"/>
          <w:b w:val="false"/>
          <w:i w:val="false"/>
          <w:color w:val="000000"/>
          <w:sz w:val="28"/>
        </w:rPr>
        <w:t>
      Тендерлік комиссия мүшелерінің қайсыбірінде мүдделер қақтығысы болған жағдайда, осы тұлға бұл туралы тендерлік комиссияның хатшысын хабардар етеді, бұл туралы ашық тендердің қорытындылары туралы хаттамаға жазба жасалады. Бұл ретте осы тұлға тендерлік комиссияның шешім қабылдауына қатыспайды.</w:t>
      </w:r>
    </w:p>
    <w:bookmarkEnd w:id="216"/>
    <w:bookmarkStart w:name="z228" w:id="217"/>
    <w:p>
      <w:pPr>
        <w:spacing w:after="0"/>
        <w:ind w:left="0"/>
        <w:jc w:val="both"/>
      </w:pPr>
      <w:r>
        <w:rPr>
          <w:rFonts w:ascii="Times New Roman"/>
          <w:b w:val="false"/>
          <w:i w:val="false"/>
          <w:color w:val="000000"/>
          <w:sz w:val="28"/>
        </w:rPr>
        <w:t>
      Тапсырыс беруші/сатып алуды ұйымдастырушы тиісті хабарламаны алған сәттен бастап 2 (екі) жұмыс күні ішінде мұндай тұлға сатып алу нәтижелеріне мүдделі емес және осы сатып алуға қатысатын әлеуетті өнім берушілер тарапынан олардың ықпалына ұшырамайтын өзге тұлғамен ауыстырылады.</w:t>
      </w:r>
    </w:p>
    <w:bookmarkEnd w:id="217"/>
    <w:bookmarkStart w:name="z229" w:id="218"/>
    <w:p>
      <w:pPr>
        <w:spacing w:after="0"/>
        <w:ind w:left="0"/>
        <w:jc w:val="both"/>
      </w:pPr>
      <w:r>
        <w:rPr>
          <w:rFonts w:ascii="Times New Roman"/>
          <w:b w:val="false"/>
          <w:i w:val="false"/>
          <w:color w:val="000000"/>
          <w:sz w:val="28"/>
        </w:rPr>
        <w:t>
      56. Тендерлік комиссияның ұйымдастыру қызметін тендерлік комиссияның хатшысы қамтамасыз етеді. Тендерлік комиссияның хатшысы тендерлік комиссияның мүшесі бола алмайды және тендерлік комиссия шешімдер қабылдаған кезде дауыс беруге қатыспайды.</w:t>
      </w:r>
    </w:p>
    <w:bookmarkEnd w:id="218"/>
    <w:bookmarkStart w:name="z230" w:id="219"/>
    <w:p>
      <w:pPr>
        <w:spacing w:after="0"/>
        <w:ind w:left="0"/>
        <w:jc w:val="both"/>
      </w:pPr>
      <w:r>
        <w:rPr>
          <w:rFonts w:ascii="Times New Roman"/>
          <w:b w:val="false"/>
          <w:i w:val="false"/>
          <w:color w:val="000000"/>
          <w:sz w:val="28"/>
        </w:rPr>
        <w:t>
      57. Тапсырыс берушіде/сатып алуды ұйымдастырушыда (сатып алуды бірыңғай ұйымдастырушы) әлеуетті өнім берушілер ұсынатын тауарлардың, жұмыстардың, көрсетілетін қызметтердің тендерлік құжаттама талаптарына сәйкестігін айқындау үшін тиісті бейінді мамандар болмаған жағдайда, Тапсырыс беруші/сатып алуды ұйымдастырушы Тараптардың уағдаластығы бойынша сарапшыларды ақылы да, өтеусіз де негізде тартуға болады.</w:t>
      </w:r>
    </w:p>
    <w:bookmarkEnd w:id="219"/>
    <w:bookmarkStart w:name="z231" w:id="220"/>
    <w:p>
      <w:pPr>
        <w:spacing w:after="0"/>
        <w:ind w:left="0"/>
        <w:jc w:val="both"/>
      </w:pPr>
      <w:r>
        <w:rPr>
          <w:rFonts w:ascii="Times New Roman"/>
          <w:b w:val="false"/>
          <w:i w:val="false"/>
          <w:color w:val="000000"/>
          <w:sz w:val="28"/>
        </w:rPr>
        <w:t>
      58. Бірнеше сарапшы тартылған жағдайда Тапсырыс беруші/сатып алуды ұйымдастырушы тартылған сарапшылар қатарынан сараптама комиссиясын қалыптастырады және олардың арасында сараптама комиссиясының басшысын айқындайды.</w:t>
      </w:r>
    </w:p>
    <w:bookmarkEnd w:id="220"/>
    <w:bookmarkStart w:name="z232" w:id="221"/>
    <w:p>
      <w:pPr>
        <w:spacing w:after="0"/>
        <w:ind w:left="0"/>
        <w:jc w:val="both"/>
      </w:pPr>
      <w:r>
        <w:rPr>
          <w:rFonts w:ascii="Times New Roman"/>
          <w:b w:val="false"/>
          <w:i w:val="false"/>
          <w:color w:val="000000"/>
          <w:sz w:val="28"/>
        </w:rPr>
        <w:t>
      59. Сарапшылар (сараптама комиссиясы) әлеуетті өнім берушілер ұсынатын тауарлардың, жұмыстардың, көрсетілетін қызметтердің тендерлік құжаттама талаптарына сәйкестігі тұрғысынан сараптама қорытындысын береді және тендерлік комиссия шешім қабылдаған кезде дауыс беруге қатыспайды. Сарапшылардың (сараптау комиссиясының) қорытындысын, егер ол тендерлік құжаттамада көзделген талаптар шегінде жасалған жағдайда ғана тендерлік комиссия міндетті түрде ескереді. Сараптама қорытындысы жазбаша түрде ресімделеді, оған сарапшылар (сараптама комиссиясының мүшелері) қол қояды, тендердің қорытындылары туралы хаттамаға/рұқсат хаттамасына (бағаны төмендетуге арналған сауда-саттықты қолдана отырып сатып алу кезінде) қоса беріледі және сатып алу веб-порталында орналастырылуы тиіс.</w:t>
      </w:r>
    </w:p>
    <w:bookmarkEnd w:id="221"/>
    <w:bookmarkStart w:name="z233" w:id="222"/>
    <w:p>
      <w:pPr>
        <w:spacing w:after="0"/>
        <w:ind w:left="0"/>
        <w:jc w:val="both"/>
      </w:pPr>
      <w:r>
        <w:rPr>
          <w:rFonts w:ascii="Times New Roman"/>
          <w:b w:val="false"/>
          <w:i w:val="false"/>
          <w:color w:val="000000"/>
          <w:sz w:val="28"/>
        </w:rPr>
        <w:t>
      Сарапшы сараптама комиссиясының қорытындысымен келіспеген жағдайда, ол ерекше пікірін жазбаша түрде баяндайды, ол сараптама комиссиясының қорытындысына қоса беріледі және оның ажырамас бөлігі болады.</w:t>
      </w:r>
    </w:p>
    <w:bookmarkEnd w:id="222"/>
    <w:bookmarkStart w:name="z234" w:id="223"/>
    <w:p>
      <w:pPr>
        <w:spacing w:after="0"/>
        <w:ind w:left="0"/>
        <w:jc w:val="both"/>
      </w:pPr>
      <w:r>
        <w:rPr>
          <w:rFonts w:ascii="Times New Roman"/>
          <w:b w:val="false"/>
          <w:i w:val="false"/>
          <w:color w:val="000000"/>
          <w:sz w:val="28"/>
        </w:rPr>
        <w:t>
      60. Тендерлік құжаттаманың жобасын Тапсырыс беруші/сатып алуды ұйымдастырушы тендерлік құжаттамаға өзгерістер енгізбестен тендерді қайта өткізу жағдайларын қоспағанда, ол бекітілген күнге дейін кемінде 5 (бес) жұмыс күні бұрын алдын ала талқылау үшін сатып алу веб-порталына орналастырады.</w:t>
      </w:r>
    </w:p>
    <w:bookmarkEnd w:id="223"/>
    <w:bookmarkStart w:name="z235" w:id="224"/>
    <w:p>
      <w:pPr>
        <w:spacing w:after="0"/>
        <w:ind w:left="0"/>
        <w:jc w:val="both"/>
      </w:pPr>
      <w:r>
        <w:rPr>
          <w:rFonts w:ascii="Times New Roman"/>
          <w:b w:val="false"/>
          <w:i w:val="false"/>
          <w:color w:val="000000"/>
          <w:sz w:val="28"/>
        </w:rPr>
        <w:t>
      61. Веб-порталда тіркелген әлеуетті өнім берушілер және (немесе) "Атамекен" Қазақстан Республикасы Ұлттық кәсіпкерлер палатасының өкілдері тендерлік құжаттама жобасы орналастырылған күннен бастап 3 (үш) жұмыс күнінен кешіктірмейтін мерзімде тендерлік құжаттама жобасына ескертулер, сондай-ақ тендерлік құжаттама жобасының ережелерін түсіндіру туралы сұраулар жібере алады.</w:t>
      </w:r>
    </w:p>
    <w:bookmarkEnd w:id="224"/>
    <w:bookmarkStart w:name="z236" w:id="225"/>
    <w:p>
      <w:pPr>
        <w:spacing w:after="0"/>
        <w:ind w:left="0"/>
        <w:jc w:val="both"/>
      </w:pPr>
      <w:r>
        <w:rPr>
          <w:rFonts w:ascii="Times New Roman"/>
          <w:b w:val="false"/>
          <w:i w:val="false"/>
          <w:color w:val="000000"/>
          <w:sz w:val="28"/>
        </w:rPr>
        <w:t>
      62. Осы Сатып алу қағидаларының 60-тармағында көзделген мерзім өткенде тендерлік құжаттама жобасына ескертулер болмаған жағдайда, Тапсырыс беруші/сатып алуды ұйымдастырушы тендерлік құжаттаманы бекітеді.</w:t>
      </w:r>
    </w:p>
    <w:bookmarkEnd w:id="225"/>
    <w:bookmarkStart w:name="z237" w:id="226"/>
    <w:p>
      <w:pPr>
        <w:spacing w:after="0"/>
        <w:ind w:left="0"/>
        <w:jc w:val="both"/>
      </w:pPr>
      <w:r>
        <w:rPr>
          <w:rFonts w:ascii="Times New Roman"/>
          <w:b w:val="false"/>
          <w:i w:val="false"/>
          <w:color w:val="000000"/>
          <w:sz w:val="28"/>
        </w:rPr>
        <w:t>
      63. Ескертулер болған жағдайда Тапсырыс беруші/сатып алуды ұйымдастырушы осы Сатып алу қағидаларының 60-тармағында белгіленген мерзім өткен күннен бастап 2 (екі) жұмыс күні ішінде мынадай шешімдердің бірін қабылдайды:</w:t>
      </w:r>
    </w:p>
    <w:bookmarkEnd w:id="226"/>
    <w:bookmarkStart w:name="z238" w:id="227"/>
    <w:p>
      <w:pPr>
        <w:spacing w:after="0"/>
        <w:ind w:left="0"/>
        <w:jc w:val="both"/>
      </w:pPr>
      <w:r>
        <w:rPr>
          <w:rFonts w:ascii="Times New Roman"/>
          <w:b w:val="false"/>
          <w:i w:val="false"/>
          <w:color w:val="000000"/>
          <w:sz w:val="28"/>
        </w:rPr>
        <w:t>
      1) тендерлік құжаттама жобасына өзгерістер және/немесе толықтырулар енгізеді;</w:t>
      </w:r>
    </w:p>
    <w:bookmarkEnd w:id="227"/>
    <w:bookmarkStart w:name="z239" w:id="228"/>
    <w:p>
      <w:pPr>
        <w:spacing w:after="0"/>
        <w:ind w:left="0"/>
        <w:jc w:val="both"/>
      </w:pPr>
      <w:r>
        <w:rPr>
          <w:rFonts w:ascii="Times New Roman"/>
          <w:b w:val="false"/>
          <w:i w:val="false"/>
          <w:color w:val="000000"/>
          <w:sz w:val="28"/>
        </w:rPr>
        <w:t>
      2) тендерлік құжаттаманың жобасына ескертулерді қабылдамау себептерінің негіздемелерін көрсете отырып, оларды қабылдамайды;</w:t>
      </w:r>
    </w:p>
    <w:bookmarkEnd w:id="228"/>
    <w:bookmarkStart w:name="z240" w:id="229"/>
    <w:p>
      <w:pPr>
        <w:spacing w:after="0"/>
        <w:ind w:left="0"/>
        <w:jc w:val="both"/>
      </w:pPr>
      <w:r>
        <w:rPr>
          <w:rFonts w:ascii="Times New Roman"/>
          <w:b w:val="false"/>
          <w:i w:val="false"/>
          <w:color w:val="000000"/>
          <w:sz w:val="28"/>
        </w:rPr>
        <w:t>
      3) тендерлік құжаттама жобасының ережелеріне түсінік береді.</w:t>
      </w:r>
    </w:p>
    <w:bookmarkEnd w:id="229"/>
    <w:bookmarkStart w:name="z241" w:id="230"/>
    <w:p>
      <w:pPr>
        <w:spacing w:after="0"/>
        <w:ind w:left="0"/>
        <w:jc w:val="both"/>
      </w:pPr>
      <w:r>
        <w:rPr>
          <w:rFonts w:ascii="Times New Roman"/>
          <w:b w:val="false"/>
          <w:i w:val="false"/>
          <w:color w:val="000000"/>
          <w:sz w:val="28"/>
        </w:rPr>
        <w:t>
      Осы тармақта көзделген шешімдер Тапсырыс берушінің/сатып алуды ұйымдастырушының уәкілетті тұлғасы бекітетін тендерлік құжаттама жобасын алдын ала талқылау хаттамасымен ресімделеді және сатып алу веб-порталында автоматты түрде жарияланады.</w:t>
      </w:r>
    </w:p>
    <w:bookmarkEnd w:id="230"/>
    <w:bookmarkStart w:name="z242" w:id="231"/>
    <w:p>
      <w:pPr>
        <w:spacing w:after="0"/>
        <w:ind w:left="0"/>
        <w:jc w:val="both"/>
      </w:pPr>
      <w:r>
        <w:rPr>
          <w:rFonts w:ascii="Times New Roman"/>
          <w:b w:val="false"/>
          <w:i w:val="false"/>
          <w:color w:val="000000"/>
          <w:sz w:val="28"/>
        </w:rPr>
        <w:t>
      Тендерлік құжаттаманың жобасын алдын ала талқылау хаттамасында тендерлік құжаттаманың жобасына келіп түскен ескертулер туралы және олар бойынша қабылданған шешімдер туралы ақпарат қамтылуы тиіс.</w:t>
      </w:r>
    </w:p>
    <w:bookmarkEnd w:id="231"/>
    <w:bookmarkStart w:name="z243" w:id="232"/>
    <w:p>
      <w:pPr>
        <w:spacing w:after="0"/>
        <w:ind w:left="0"/>
        <w:jc w:val="both"/>
      </w:pPr>
      <w:r>
        <w:rPr>
          <w:rFonts w:ascii="Times New Roman"/>
          <w:b w:val="false"/>
          <w:i w:val="false"/>
          <w:color w:val="000000"/>
          <w:sz w:val="28"/>
        </w:rPr>
        <w:t>
      64. Сатып алу веб-порталында тендерлік құжаттаманың жобасын алдын ала талқылау хаттамасы жарияланғаннан кейін Тапсырыс беруші/сатып алуды ұйымдастырушы Сатып алу қағидаларының 63-тармағында белгіленген көзделген мерзімдерді сақтай отырып, тендерлік құжаттаманы алдын ала талқылау рәсімінің нәтижелері бойынша қабылданған шешімдерді ескере отырып, тендерлік құжаттаманы бекітеді.</w:t>
      </w:r>
    </w:p>
    <w:bookmarkEnd w:id="232"/>
    <w:bookmarkStart w:name="z244" w:id="233"/>
    <w:p>
      <w:pPr>
        <w:spacing w:after="0"/>
        <w:ind w:left="0"/>
        <w:jc w:val="both"/>
      </w:pPr>
      <w:r>
        <w:rPr>
          <w:rFonts w:ascii="Times New Roman"/>
          <w:b w:val="false"/>
          <w:i w:val="false"/>
          <w:color w:val="000000"/>
          <w:sz w:val="28"/>
        </w:rPr>
        <w:t xml:space="preserve">
      65. Тендерлік құжаттаманы, тендерлік комиссияның құрамын және қажет болған жағдайда, сарапшыны (сараптау комиссиясын) бекіту туралы шешімді бірінші басшы немесе бірінші басшының орынбасарының немесе сатып алу мәселелеріне жетекшілік ететін басшысының немесе Тапсырыс беруші/сатып алуды ұйымдастырушы филиалы (өкілдігі) басшысының (егер сатып алуды ұйымдастырушы филиал (өкілдік) болған жағдайда) деңгейінен төмен емес лауазымдағы ол уәкілеттік берген тұлға қабылдайды. </w:t>
      </w:r>
    </w:p>
    <w:bookmarkEnd w:id="233"/>
    <w:bookmarkStart w:name="z245" w:id="234"/>
    <w:p>
      <w:pPr>
        <w:spacing w:after="0"/>
        <w:ind w:left="0"/>
        <w:jc w:val="left"/>
      </w:pPr>
      <w:r>
        <w:rPr>
          <w:rFonts w:ascii="Times New Roman"/>
          <w:b/>
          <w:i w:val="false"/>
          <w:color w:val="000000"/>
        </w:rPr>
        <w:t xml:space="preserve"> 4-параграф. Тендерлік өтінімді қамтамасыз ету</w:t>
      </w:r>
    </w:p>
    <w:bookmarkEnd w:id="234"/>
    <w:bookmarkStart w:name="z246" w:id="235"/>
    <w:p>
      <w:pPr>
        <w:spacing w:after="0"/>
        <w:ind w:left="0"/>
        <w:jc w:val="both"/>
      </w:pPr>
      <w:r>
        <w:rPr>
          <w:rFonts w:ascii="Times New Roman"/>
          <w:b w:val="false"/>
          <w:i w:val="false"/>
          <w:color w:val="000000"/>
          <w:sz w:val="28"/>
        </w:rPr>
        <w:t>
      66. Тендерлік құжаттамада тендерге қатысушының тендерлік өтінімді қамтамасыз етуді енгізуі көзделуі мүмкін, кепілдік ретінде ол:</w:t>
      </w:r>
    </w:p>
    <w:bookmarkEnd w:id="235"/>
    <w:bookmarkStart w:name="z247" w:id="236"/>
    <w:p>
      <w:pPr>
        <w:spacing w:after="0"/>
        <w:ind w:left="0"/>
        <w:jc w:val="both"/>
      </w:pPr>
      <w:r>
        <w:rPr>
          <w:rFonts w:ascii="Times New Roman"/>
          <w:b w:val="false"/>
          <w:i w:val="false"/>
          <w:color w:val="000000"/>
          <w:sz w:val="28"/>
        </w:rPr>
        <w:t>
      1) өтінімдерді ұсынудың соңғы мерзімі өткеннен кейін өзінің тендерлік өтінімін кері қайтармайды не өзгертпейді;</w:t>
      </w:r>
    </w:p>
    <w:bookmarkEnd w:id="236"/>
    <w:bookmarkStart w:name="z248" w:id="237"/>
    <w:p>
      <w:pPr>
        <w:spacing w:after="0"/>
        <w:ind w:left="0"/>
        <w:jc w:val="both"/>
      </w:pPr>
      <w:r>
        <w:rPr>
          <w:rFonts w:ascii="Times New Roman"/>
          <w:b w:val="false"/>
          <w:i w:val="false"/>
          <w:color w:val="000000"/>
          <w:sz w:val="28"/>
        </w:rPr>
        <w:t>
      2) оны тендер жеңімпазы деп айқындаған жағдайда Тапсырыс берушімен тендер қорытындыларының хаттамасында белгіленген мерзімдерде шарт жасасады және егер сатып алу талаптарында осындай қамтамасыз етуді енгізу көзделген жағдайда, сатып алу туралы шарттың орындалуын қамтамасыз етуді енгізеді.</w:t>
      </w:r>
    </w:p>
    <w:bookmarkEnd w:id="237"/>
    <w:bookmarkStart w:name="z249" w:id="238"/>
    <w:p>
      <w:pPr>
        <w:spacing w:after="0"/>
        <w:ind w:left="0"/>
        <w:jc w:val="both"/>
      </w:pPr>
      <w:r>
        <w:rPr>
          <w:rFonts w:ascii="Times New Roman"/>
          <w:b w:val="false"/>
          <w:i w:val="false"/>
          <w:color w:val="000000"/>
          <w:sz w:val="28"/>
        </w:rPr>
        <w:t>
      67. Тендерлік өтінімді қамтамасыз етуді әлеуетті өнім беруші электрондық банк кепілдігі, қағаз жеткізгіштегі банк кепілдігі (тендерлік құжаттамада айқындалған тәртіппен) немесе әлеуетті өнім берушіні ақшалай қамтамасыз ету түрінде енгізеді.</w:t>
      </w:r>
    </w:p>
    <w:bookmarkEnd w:id="238"/>
    <w:bookmarkStart w:name="z250" w:id="239"/>
    <w:p>
      <w:pPr>
        <w:spacing w:after="0"/>
        <w:ind w:left="0"/>
        <w:jc w:val="both"/>
      </w:pPr>
      <w:r>
        <w:rPr>
          <w:rFonts w:ascii="Times New Roman"/>
          <w:b w:val="false"/>
          <w:i w:val="false"/>
          <w:color w:val="000000"/>
          <w:sz w:val="28"/>
        </w:rPr>
        <w:t>
      68. Тендерлік өтінімді қамтамасыз ету әлеуетті өнім берушінің қаржылық тұрақтылығына қойылатын талаптарға сәйкестігін растау мақсатында (тендерлік құжаттамада осы талап белгіленген жағдайда) лоттың сомасынан 5 (бес) пайыз мөлшерінде тендерлік өтінімді қамтамасыз етуді енгізетін бейрезидент әлеуетті өнім берушілерді қоспағанда, Тапсырыс берушінің тендерлік құжаттамасында осы тауарды, жұмысты, көрсетілетін қызметті сатып алу үшін көрсетілген соманың 1 (бір) пайызынан аспайтын тендерлік құжаттамада айқындалған мөлшерде енгізіледі.</w:t>
      </w:r>
    </w:p>
    <w:bookmarkEnd w:id="239"/>
    <w:bookmarkStart w:name="z251" w:id="240"/>
    <w:p>
      <w:pPr>
        <w:spacing w:after="0"/>
        <w:ind w:left="0"/>
        <w:jc w:val="both"/>
      </w:pPr>
      <w:r>
        <w:rPr>
          <w:rFonts w:ascii="Times New Roman"/>
          <w:b w:val="false"/>
          <w:i w:val="false"/>
          <w:color w:val="000000"/>
          <w:sz w:val="28"/>
        </w:rPr>
        <w:t>
      Тендерге қатысуға өтінімді қамтамасыз етудің тиынмен есептелген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240"/>
    <w:bookmarkStart w:name="z252" w:id="241"/>
    <w:p>
      <w:pPr>
        <w:spacing w:after="0"/>
        <w:ind w:left="0"/>
        <w:jc w:val="both"/>
      </w:pPr>
      <w:r>
        <w:rPr>
          <w:rFonts w:ascii="Times New Roman"/>
          <w:b w:val="false"/>
          <w:i w:val="false"/>
          <w:color w:val="000000"/>
          <w:sz w:val="28"/>
        </w:rPr>
        <w:t>
      69. Әлеуетті өнім беруші енгізген тендерлік өтінімді қамтамасыз ету мынадай жағдайлардың бірі басталған күннен бастап 10 (он) жұмыс күні ішінде әлеуетті өнім берушіге қайтарылады:</w:t>
      </w:r>
    </w:p>
    <w:bookmarkEnd w:id="241"/>
    <w:bookmarkStart w:name="z253" w:id="242"/>
    <w:p>
      <w:pPr>
        <w:spacing w:after="0"/>
        <w:ind w:left="0"/>
        <w:jc w:val="both"/>
      </w:pPr>
      <w:r>
        <w:rPr>
          <w:rFonts w:ascii="Times New Roman"/>
          <w:b w:val="false"/>
          <w:i w:val="false"/>
          <w:color w:val="000000"/>
          <w:sz w:val="28"/>
        </w:rPr>
        <w:t>
      1) өтінімдерді ұсынудың соңғы мерзімі өткенге дейін осы әлеуетті өнім берушінің өзінің тендерлік өтінімін кері қайтарып алуы;</w:t>
      </w:r>
    </w:p>
    <w:bookmarkEnd w:id="242"/>
    <w:bookmarkStart w:name="z254" w:id="243"/>
    <w:p>
      <w:pPr>
        <w:spacing w:after="0"/>
        <w:ind w:left="0"/>
        <w:jc w:val="both"/>
      </w:pPr>
      <w:r>
        <w:rPr>
          <w:rFonts w:ascii="Times New Roman"/>
          <w:b w:val="false"/>
          <w:i w:val="false"/>
          <w:color w:val="000000"/>
          <w:sz w:val="28"/>
        </w:rPr>
        <w:t>
      2) тендер қорытындыларының хаттамасына қол қою. Көрсетілген жағдай тендер жеңімпазына және тендер қорытындысы бойынша екінші орын алған әлеуетті өнім берушіге қолданылмайды;</w:t>
      </w:r>
    </w:p>
    <w:bookmarkEnd w:id="243"/>
    <w:bookmarkStart w:name="z255" w:id="244"/>
    <w:p>
      <w:pPr>
        <w:spacing w:after="0"/>
        <w:ind w:left="0"/>
        <w:jc w:val="both"/>
      </w:pPr>
      <w:r>
        <w:rPr>
          <w:rFonts w:ascii="Times New Roman"/>
          <w:b w:val="false"/>
          <w:i w:val="false"/>
          <w:color w:val="000000"/>
          <w:sz w:val="28"/>
        </w:rPr>
        <w:t>
      3) сатып алу туралы шарттың күшіне енуі және тендер жеңімпазының тендерлік құжаттамада көзделген шарттың орындалуын қамтамасыз етуді енгізуі;</w:t>
      </w:r>
    </w:p>
    <w:bookmarkEnd w:id="244"/>
    <w:bookmarkStart w:name="z256" w:id="245"/>
    <w:p>
      <w:pPr>
        <w:spacing w:after="0"/>
        <w:ind w:left="0"/>
        <w:jc w:val="both"/>
      </w:pPr>
      <w:r>
        <w:rPr>
          <w:rFonts w:ascii="Times New Roman"/>
          <w:b w:val="false"/>
          <w:i w:val="false"/>
          <w:color w:val="000000"/>
          <w:sz w:val="28"/>
        </w:rPr>
        <w:t>
      4) сатып алу туралы шарт күшіне енген және тендер қорытындылары бойынша Сатып алу қағидаларының 146-тармағының 2) тармақшасында көзделген жағдайда айқындалған екінші орын алған әлеуетті өнім берушінің тендерлік құжаттамада көзделген шарттың орындалуын қамтамасыз етуі;</w:t>
      </w:r>
    </w:p>
    <w:bookmarkEnd w:id="245"/>
    <w:bookmarkStart w:name="z257" w:id="246"/>
    <w:p>
      <w:pPr>
        <w:spacing w:after="0"/>
        <w:ind w:left="0"/>
        <w:jc w:val="both"/>
      </w:pPr>
      <w:r>
        <w:rPr>
          <w:rFonts w:ascii="Times New Roman"/>
          <w:b w:val="false"/>
          <w:i w:val="false"/>
          <w:color w:val="000000"/>
          <w:sz w:val="28"/>
        </w:rPr>
        <w:t>
      5) сатып алу туралы шарттың күшіне енуі (егер тендерлік құжаттамада шарттың орындалуын қамтамасыз етуді енгізу көзделмеген жағдайда);</w:t>
      </w:r>
    </w:p>
    <w:bookmarkEnd w:id="246"/>
    <w:bookmarkStart w:name="z258" w:id="247"/>
    <w:p>
      <w:pPr>
        <w:spacing w:after="0"/>
        <w:ind w:left="0"/>
        <w:jc w:val="both"/>
      </w:pPr>
      <w:r>
        <w:rPr>
          <w:rFonts w:ascii="Times New Roman"/>
          <w:b w:val="false"/>
          <w:i w:val="false"/>
          <w:color w:val="000000"/>
          <w:sz w:val="28"/>
        </w:rPr>
        <w:t>
      6) Тапсырыс берушінің сатып алуды жүзеге асырудың күшін жою/одан бас тарту.</w:t>
      </w:r>
    </w:p>
    <w:bookmarkEnd w:id="247"/>
    <w:bookmarkStart w:name="z259" w:id="248"/>
    <w:p>
      <w:pPr>
        <w:spacing w:after="0"/>
        <w:ind w:left="0"/>
        <w:jc w:val="both"/>
      </w:pPr>
      <w:r>
        <w:rPr>
          <w:rFonts w:ascii="Times New Roman"/>
          <w:b w:val="false"/>
          <w:i w:val="false"/>
          <w:color w:val="000000"/>
          <w:sz w:val="28"/>
        </w:rPr>
        <w:t>
      Осы Сатып алу қағидаларға сәйкес шарт жасасу рәсімін тоқтата тұрған жағдайда тендерлік өтінімді қамтамасыз етуді қайтару рәсімі тоқтатыла тұрады.</w:t>
      </w:r>
    </w:p>
    <w:bookmarkEnd w:id="248"/>
    <w:bookmarkStart w:name="z260" w:id="249"/>
    <w:p>
      <w:pPr>
        <w:spacing w:after="0"/>
        <w:ind w:left="0"/>
        <w:jc w:val="both"/>
      </w:pPr>
      <w:r>
        <w:rPr>
          <w:rFonts w:ascii="Times New Roman"/>
          <w:b w:val="false"/>
          <w:i w:val="false"/>
          <w:color w:val="000000"/>
          <w:sz w:val="28"/>
        </w:rPr>
        <w:t>
      Бұл жағдайда тендерлік өтінімді қамтамасыз етуді қайтару мерзімінің өтуі жоспардан тыс тексеру жүргізу уақытына, бірақ 20 (жиырма) жұмыс күнінен аспайтын мерзімге тоқтатыла тұрады.</w:t>
      </w:r>
    </w:p>
    <w:bookmarkEnd w:id="249"/>
    <w:bookmarkStart w:name="z261" w:id="250"/>
    <w:p>
      <w:pPr>
        <w:spacing w:after="0"/>
        <w:ind w:left="0"/>
        <w:jc w:val="both"/>
      </w:pPr>
      <w:r>
        <w:rPr>
          <w:rFonts w:ascii="Times New Roman"/>
          <w:b w:val="false"/>
          <w:i w:val="false"/>
          <w:color w:val="000000"/>
          <w:sz w:val="28"/>
        </w:rPr>
        <w:t>
      Тендерлік өтінімді қамтамасыз етуді қайтару мерзімінің өтуі шарт жасасу рәсімін қайта бастау туралы шешім қабылдаған күннен бастап жалғасады.</w:t>
      </w:r>
    </w:p>
    <w:bookmarkEnd w:id="250"/>
    <w:bookmarkStart w:name="z262" w:id="251"/>
    <w:p>
      <w:pPr>
        <w:spacing w:after="0"/>
        <w:ind w:left="0"/>
        <w:jc w:val="both"/>
      </w:pPr>
      <w:r>
        <w:rPr>
          <w:rFonts w:ascii="Times New Roman"/>
          <w:b w:val="false"/>
          <w:i w:val="false"/>
          <w:color w:val="000000"/>
          <w:sz w:val="28"/>
        </w:rPr>
        <w:t>
      70. Әлеуетті өнім беруші енгізген тендерлік өтінімді қамтамасыз ету мынадай:</w:t>
      </w:r>
    </w:p>
    <w:bookmarkEnd w:id="251"/>
    <w:bookmarkStart w:name="z263" w:id="252"/>
    <w:p>
      <w:pPr>
        <w:spacing w:after="0"/>
        <w:ind w:left="0"/>
        <w:jc w:val="both"/>
      </w:pPr>
      <w:r>
        <w:rPr>
          <w:rFonts w:ascii="Times New Roman"/>
          <w:b w:val="false"/>
          <w:i w:val="false"/>
          <w:color w:val="000000"/>
          <w:sz w:val="28"/>
        </w:rPr>
        <w:t>
      1) тендер жеңімпазы деп айқындалған әлеуетті өнім беруші сатып алу туралы шарт жасасудан жалтарса;</w:t>
      </w:r>
    </w:p>
    <w:bookmarkEnd w:id="252"/>
    <w:bookmarkStart w:name="z264" w:id="253"/>
    <w:p>
      <w:pPr>
        <w:spacing w:after="0"/>
        <w:ind w:left="0"/>
        <w:jc w:val="both"/>
      </w:pPr>
      <w:r>
        <w:rPr>
          <w:rFonts w:ascii="Times New Roman"/>
          <w:b w:val="false"/>
          <w:i w:val="false"/>
          <w:color w:val="000000"/>
          <w:sz w:val="28"/>
        </w:rPr>
        <w:t>
      2) тендер жеңімпазы сатып алу туралы шарт жасасып, шарттың орындалуын қамтамасыз етуді енгізу туралы тендерлік құжаттамада белгіленген талапты орындамаса немесе уақытылы орындамаса;</w:t>
      </w:r>
    </w:p>
    <w:bookmarkEnd w:id="253"/>
    <w:bookmarkStart w:name="z265" w:id="254"/>
    <w:p>
      <w:pPr>
        <w:spacing w:after="0"/>
        <w:ind w:left="0"/>
        <w:jc w:val="both"/>
      </w:pPr>
      <w:r>
        <w:rPr>
          <w:rFonts w:ascii="Times New Roman"/>
          <w:b w:val="false"/>
          <w:i w:val="false"/>
          <w:color w:val="000000"/>
          <w:sz w:val="28"/>
        </w:rPr>
        <w:t>
      3) салыстыру және бағалау қорытындылары бойынша Сатып алу қағидаларының 146-тармағының 2) тармақшасында көзделген жағдайда айқындалған екінші орын алған әлеуетті өнім беруші сатып алу туралы шарт жасасудан жалтарған немесе сатып алу туралы шарт жасасқан, шарттың орындалуын қамтамасыз етуді енгізу туралы тендерлік құжаттамада белгіленген талапты орындамаған немесе уақытылы орындамаған;</w:t>
      </w:r>
    </w:p>
    <w:bookmarkEnd w:id="254"/>
    <w:bookmarkStart w:name="z266" w:id="255"/>
    <w:p>
      <w:pPr>
        <w:spacing w:after="0"/>
        <w:ind w:left="0"/>
        <w:jc w:val="both"/>
      </w:pPr>
      <w:r>
        <w:rPr>
          <w:rFonts w:ascii="Times New Roman"/>
          <w:b w:val="false"/>
          <w:i w:val="false"/>
          <w:color w:val="000000"/>
          <w:sz w:val="28"/>
        </w:rPr>
        <w:t>
      4) мемлекеттік органның, заңды немесе өзге де мүдделі тұлғаның уәкілетті өкілі қол қойған немесе жеке тұлға қол қойған, әлеуетті өнім берушінің дәйексіз ақпарат бергенін растайтын құжатқа сәйкес әлеуетті өнім берушінің тендерлік өтінімінде дәйексіз ақпарат беру фактісі анықталған жағдайлардың бірі басталған кезде қайтарылмайды.</w:t>
      </w:r>
    </w:p>
    <w:bookmarkEnd w:id="255"/>
    <w:bookmarkStart w:name="z267" w:id="256"/>
    <w:p>
      <w:pPr>
        <w:spacing w:after="0"/>
        <w:ind w:left="0"/>
        <w:jc w:val="left"/>
      </w:pPr>
      <w:r>
        <w:rPr>
          <w:rFonts w:ascii="Times New Roman"/>
          <w:b/>
          <w:i w:val="false"/>
          <w:color w:val="000000"/>
        </w:rPr>
        <w:t xml:space="preserve"> 5-параграф. Бір көзден сатып алу тәсілімен сатып алуға арналған құжаттаманы қалыптастыру</w:t>
      </w:r>
    </w:p>
    <w:bookmarkEnd w:id="256"/>
    <w:bookmarkStart w:name="z268" w:id="257"/>
    <w:p>
      <w:pPr>
        <w:spacing w:after="0"/>
        <w:ind w:left="0"/>
        <w:jc w:val="both"/>
      </w:pPr>
      <w:r>
        <w:rPr>
          <w:rFonts w:ascii="Times New Roman"/>
          <w:b w:val="false"/>
          <w:i w:val="false"/>
          <w:color w:val="000000"/>
          <w:sz w:val="28"/>
        </w:rPr>
        <w:t>
      71. Бір көзден алу тәсілімен сатып алуға арналған құжаттама сатып алынатын тауарлар, жұмыстар, көрсетілетін қызметтер туралы мәліметтерді, техникалық ерекшелікті (қажет болған кезде), шарттың жобасын және сатып алуды жүргізу үшін қажетті өзге де ақпаратты қамтиды.</w:t>
      </w:r>
    </w:p>
    <w:bookmarkEnd w:id="257"/>
    <w:bookmarkStart w:name="z269" w:id="258"/>
    <w:p>
      <w:pPr>
        <w:spacing w:after="0"/>
        <w:ind w:left="0"/>
        <w:jc w:val="left"/>
      </w:pPr>
      <w:r>
        <w:rPr>
          <w:rFonts w:ascii="Times New Roman"/>
          <w:b/>
          <w:i w:val="false"/>
          <w:color w:val="000000"/>
        </w:rPr>
        <w:t xml:space="preserve"> 6-параграф. Сатып алуды өткізуден бас тарту</w:t>
      </w:r>
    </w:p>
    <w:bookmarkEnd w:id="258"/>
    <w:bookmarkStart w:name="z270" w:id="259"/>
    <w:p>
      <w:pPr>
        <w:spacing w:after="0"/>
        <w:ind w:left="0"/>
        <w:jc w:val="both"/>
      </w:pPr>
      <w:r>
        <w:rPr>
          <w:rFonts w:ascii="Times New Roman"/>
          <w:b w:val="false"/>
          <w:i w:val="false"/>
          <w:color w:val="000000"/>
          <w:sz w:val="28"/>
        </w:rPr>
        <w:t xml:space="preserve">
      72. Тапсырыс беруші сатып алу жоспарында көзделген тауарларды, жұмыстарды, көрсетілетін қызметтерді сатып алуға арналған шығыстар қысқартылған, тауарларды, жұмыстарды, көрсетілетін қызметтерді сатып алудың қажеттілігі негізді түрде азайған немесе негізді түрде орынсыз болған жағдайларда, тендерлік өтінімдерді немесе баға ұсыныстарын ашқан не бір көзден алу тәсілімен сатып алу туралы шарт жасасқан күнге дейін сатып алуды жүзеге асырудан бас тартады. Сатып алудан бас тарту туралы шешім қабылданған жағдайда, сатып алу жоспарына 5 (бес) жұмыс күнінен аспайтын мерзімде тиісті өзгерістер енгізеді. </w:t>
      </w:r>
    </w:p>
    <w:bookmarkEnd w:id="259"/>
    <w:bookmarkStart w:name="z271" w:id="260"/>
    <w:p>
      <w:pPr>
        <w:spacing w:after="0"/>
        <w:ind w:left="0"/>
        <w:jc w:val="both"/>
      </w:pPr>
      <w:r>
        <w:rPr>
          <w:rFonts w:ascii="Times New Roman"/>
          <w:b w:val="false"/>
          <w:i w:val="false"/>
          <w:color w:val="000000"/>
          <w:sz w:val="28"/>
        </w:rPr>
        <w:t>
      73. Сатып алу жоспарына кейіннен сатып алуға арналған шығыстардың ұлғаюы, қажеттіліктің ұлғаюы немесе осындай тауарларды, жұмыстарды, көрсетілетін қызметтерді сатып алудың орындылығының туындауы туралы куәландыратын өзгерістер мен толықтырулар енгізуге ағымдағы жылы жол берілмейді.</w:t>
      </w:r>
    </w:p>
    <w:bookmarkEnd w:id="260"/>
    <w:bookmarkStart w:name="z272" w:id="261"/>
    <w:p>
      <w:pPr>
        <w:spacing w:after="0"/>
        <w:ind w:left="0"/>
        <w:jc w:val="left"/>
      </w:pPr>
      <w:r>
        <w:rPr>
          <w:rFonts w:ascii="Times New Roman"/>
          <w:b/>
          <w:i w:val="false"/>
          <w:color w:val="000000"/>
        </w:rPr>
        <w:t xml:space="preserve"> 5-тарау. Баға ұсыныстарын сұрату тәсілімен сатып алу (бағаны төмендетуге)</w:t>
      </w:r>
    </w:p>
    <w:bookmarkEnd w:id="261"/>
    <w:bookmarkStart w:name="z273" w:id="262"/>
    <w:p>
      <w:pPr>
        <w:spacing w:after="0"/>
        <w:ind w:left="0"/>
        <w:jc w:val="left"/>
      </w:pPr>
      <w:r>
        <w:rPr>
          <w:rFonts w:ascii="Times New Roman"/>
          <w:b/>
          <w:i w:val="false"/>
          <w:color w:val="000000"/>
        </w:rPr>
        <w:t xml:space="preserve"> 1-параграф. Баға ұсыныстарын сұрату тәсілімен сатып алуды жүргізу тәртібі</w:t>
      </w:r>
    </w:p>
    <w:bookmarkEnd w:id="262"/>
    <w:bookmarkStart w:name="z274" w:id="263"/>
    <w:p>
      <w:pPr>
        <w:spacing w:after="0"/>
        <w:ind w:left="0"/>
        <w:jc w:val="both"/>
      </w:pPr>
      <w:r>
        <w:rPr>
          <w:rFonts w:ascii="Times New Roman"/>
          <w:b w:val="false"/>
          <w:i w:val="false"/>
          <w:color w:val="000000"/>
          <w:sz w:val="28"/>
        </w:rPr>
        <w:t>
      74. Баға ұсыныстарын сұрату тәсілін қолдануға тауарларды, жұмыстарды және көрсетілетін қызметтерді сатып алу жүзеге асырылған жағдайда, егер оларды сатып алу үшін Тапсырыс берушінің тиісті күнтізбелік жылға арналған сатып алу жоспарында ҚҚС есептемегенде көзделген сома жиырма мың еселенген АЕК мөлшерінен аспайтын болса жол беріледі.</w:t>
      </w:r>
    </w:p>
    <w:bookmarkEnd w:id="263"/>
    <w:bookmarkStart w:name="z275" w:id="264"/>
    <w:p>
      <w:pPr>
        <w:spacing w:after="0"/>
        <w:ind w:left="0"/>
        <w:jc w:val="both"/>
      </w:pPr>
      <w:r>
        <w:rPr>
          <w:rFonts w:ascii="Times New Roman"/>
          <w:b w:val="false"/>
          <w:i w:val="false"/>
          <w:color w:val="000000"/>
          <w:sz w:val="28"/>
        </w:rPr>
        <w:t>
      75. Баға ұсыныстарын сұрату тәсілін қолдану мақсатында тиісті қаржы жылына жоспарланған біртекті тауарларды, жұмыстарды, көрсетілетін қызметтерді сатып алу көлемін жиырма мың еселенген АЕК мөлшерінен аспайтын бөліктерге бөлуге жол берілмейді.</w:t>
      </w:r>
    </w:p>
    <w:bookmarkEnd w:id="264"/>
    <w:bookmarkStart w:name="z276" w:id="265"/>
    <w:p>
      <w:pPr>
        <w:spacing w:after="0"/>
        <w:ind w:left="0"/>
        <w:jc w:val="both"/>
      </w:pPr>
      <w:r>
        <w:rPr>
          <w:rFonts w:ascii="Times New Roman"/>
          <w:b w:val="false"/>
          <w:i w:val="false"/>
          <w:color w:val="000000"/>
          <w:sz w:val="28"/>
        </w:rPr>
        <w:t>
      76. Баға ұсыныстарын сұрату тәсілін сәулет, қала құрылысы және құрылыс қызметі саласындағы Қазақстан Республикасының заңнамасына сәйкес бекітілген сметалық, жобалау алдындағы, жобалау (жобалау-сметалық) құжаттамасы бар құрылыс-монтаж жұмыстарын, сондай-ақ "дайын күйінде тапсыру" құрылысы бойынша кешенді жұмыстарды сатып алуды жүзеге асыру кезінде қолдануға жол берілмейді.</w:t>
      </w:r>
    </w:p>
    <w:bookmarkEnd w:id="265"/>
    <w:bookmarkStart w:name="z277" w:id="266"/>
    <w:p>
      <w:pPr>
        <w:spacing w:after="0"/>
        <w:ind w:left="0"/>
        <w:jc w:val="both"/>
      </w:pPr>
      <w:r>
        <w:rPr>
          <w:rFonts w:ascii="Times New Roman"/>
          <w:b w:val="false"/>
          <w:i w:val="false"/>
          <w:color w:val="000000"/>
          <w:sz w:val="28"/>
        </w:rPr>
        <w:t>
      77. Баға ұсыныстарын сұрату тәсілімен сатып алу рәсімі мынадай дәйекті:</w:t>
      </w:r>
    </w:p>
    <w:bookmarkEnd w:id="266"/>
    <w:bookmarkStart w:name="z278" w:id="267"/>
    <w:p>
      <w:pPr>
        <w:spacing w:after="0"/>
        <w:ind w:left="0"/>
        <w:jc w:val="both"/>
      </w:pPr>
      <w:r>
        <w:rPr>
          <w:rFonts w:ascii="Times New Roman"/>
          <w:b w:val="false"/>
          <w:i w:val="false"/>
          <w:color w:val="000000"/>
          <w:sz w:val="28"/>
        </w:rPr>
        <w:t>
      1) хабарландыруды жариялау;</w:t>
      </w:r>
    </w:p>
    <w:bookmarkEnd w:id="267"/>
    <w:bookmarkStart w:name="z279" w:id="268"/>
    <w:p>
      <w:pPr>
        <w:spacing w:after="0"/>
        <w:ind w:left="0"/>
        <w:jc w:val="both"/>
      </w:pPr>
      <w:r>
        <w:rPr>
          <w:rFonts w:ascii="Times New Roman"/>
          <w:b w:val="false"/>
          <w:i w:val="false"/>
          <w:color w:val="000000"/>
          <w:sz w:val="28"/>
        </w:rPr>
        <w:t>
      2) баға ұсыныстарын ашу және қарау;</w:t>
      </w:r>
    </w:p>
    <w:bookmarkEnd w:id="268"/>
    <w:bookmarkStart w:name="z280" w:id="269"/>
    <w:p>
      <w:pPr>
        <w:spacing w:after="0"/>
        <w:ind w:left="0"/>
        <w:jc w:val="both"/>
      </w:pPr>
      <w:r>
        <w:rPr>
          <w:rFonts w:ascii="Times New Roman"/>
          <w:b w:val="false"/>
          <w:i w:val="false"/>
          <w:color w:val="000000"/>
          <w:sz w:val="28"/>
        </w:rPr>
        <w:t>
      3) сауда-саттықты өткізу (сауда-саттықты бағаны төмендетуге қолдана отырып, сатып алу жүргізілген жағдайда);</w:t>
      </w:r>
    </w:p>
    <w:bookmarkEnd w:id="269"/>
    <w:bookmarkStart w:name="z281" w:id="270"/>
    <w:p>
      <w:pPr>
        <w:spacing w:after="0"/>
        <w:ind w:left="0"/>
        <w:jc w:val="both"/>
      </w:pPr>
      <w:r>
        <w:rPr>
          <w:rFonts w:ascii="Times New Roman"/>
          <w:b w:val="false"/>
          <w:i w:val="false"/>
          <w:color w:val="000000"/>
          <w:sz w:val="28"/>
        </w:rPr>
        <w:t>
      4) баға ұсыныстарын сұрату тәсілімен сатып алу қорытындыларын бекіту іс-шараларын жүргізуді көздейді.</w:t>
      </w:r>
    </w:p>
    <w:bookmarkEnd w:id="270"/>
    <w:bookmarkStart w:name="z282" w:id="271"/>
    <w:p>
      <w:pPr>
        <w:spacing w:after="0"/>
        <w:ind w:left="0"/>
        <w:jc w:val="left"/>
      </w:pPr>
      <w:r>
        <w:rPr>
          <w:rFonts w:ascii="Times New Roman"/>
          <w:b/>
          <w:i w:val="false"/>
          <w:color w:val="000000"/>
        </w:rPr>
        <w:t xml:space="preserve"> 2-параграф. Баға ұсыныстарын сұрату тәсілімен сатып алу туралы хабарландыруды жариялау</w:t>
      </w:r>
    </w:p>
    <w:bookmarkEnd w:id="271"/>
    <w:bookmarkStart w:name="z283" w:id="272"/>
    <w:p>
      <w:pPr>
        <w:spacing w:after="0"/>
        <w:ind w:left="0"/>
        <w:jc w:val="both"/>
      </w:pPr>
      <w:r>
        <w:rPr>
          <w:rFonts w:ascii="Times New Roman"/>
          <w:b w:val="false"/>
          <w:i w:val="false"/>
          <w:color w:val="000000"/>
          <w:sz w:val="28"/>
        </w:rPr>
        <w:t>
      78. Баға ұсыныстарын сұрату тәсілімен сатып алу туралы хабарландыру Баға ұсыныстарын ашу күніне дейін кемінде 5 (бес) жұмыс күні бұрын жарияланады.</w:t>
      </w:r>
    </w:p>
    <w:bookmarkEnd w:id="272"/>
    <w:bookmarkStart w:name="z284" w:id="273"/>
    <w:p>
      <w:pPr>
        <w:spacing w:after="0"/>
        <w:ind w:left="0"/>
        <w:jc w:val="both"/>
      </w:pPr>
      <w:r>
        <w:rPr>
          <w:rFonts w:ascii="Times New Roman"/>
          <w:b w:val="false"/>
          <w:i w:val="false"/>
          <w:color w:val="000000"/>
          <w:sz w:val="28"/>
        </w:rPr>
        <w:t>
      Қайта сатып алуды өткізген жағдайда (оның ішінде қатысуы шектеулі баға ұсыныстарын сұрату тәсілімен сатып алуды өткізген кезде) бастапқы сатып алуды өткізілмеген деп танығаннан кейін баға ұсыныстарын сұратуды сатып алу туралы хабарландыру баға ұсыныстарын ашу күніне дейін кемінде 3 (үш) жұмыс күні бұрын қалыптастырылады және сатып алу веб-порталында жарияланады.</w:t>
      </w:r>
    </w:p>
    <w:bookmarkEnd w:id="273"/>
    <w:bookmarkStart w:name="z285" w:id="274"/>
    <w:p>
      <w:pPr>
        <w:spacing w:after="0"/>
        <w:ind w:left="0"/>
        <w:jc w:val="both"/>
      </w:pPr>
      <w:r>
        <w:rPr>
          <w:rFonts w:ascii="Times New Roman"/>
          <w:b w:val="false"/>
          <w:i w:val="false"/>
          <w:color w:val="000000"/>
          <w:sz w:val="28"/>
        </w:rPr>
        <w:t>
      79. Баға ұсыныстарын сұрату тәсілімен сатып алу туралы жарияланған хабарландыру, оның ішінде сатып алынатын тауарларға, жұмыстарға, көрсетілетін қызметтерге техникалық ерекшелік (бар болса) барлық мүдделі тұлғаларға қарау үшін қолжетімді.</w:t>
      </w:r>
    </w:p>
    <w:bookmarkEnd w:id="274"/>
    <w:bookmarkStart w:name="z286" w:id="275"/>
    <w:p>
      <w:pPr>
        <w:spacing w:after="0"/>
        <w:ind w:left="0"/>
        <w:jc w:val="both"/>
      </w:pPr>
      <w:r>
        <w:rPr>
          <w:rFonts w:ascii="Times New Roman"/>
          <w:b w:val="false"/>
          <w:i w:val="false"/>
          <w:color w:val="000000"/>
          <w:sz w:val="28"/>
        </w:rPr>
        <w:t xml:space="preserve">
      80. Баға ұсыныстары үлгілік нысанға (Сатып алу қағидаларына </w:t>
      </w:r>
      <w:r>
        <w:rPr>
          <w:rFonts w:ascii="Times New Roman"/>
          <w:b w:val="false"/>
          <w:i w:val="false"/>
          <w:color w:val="000000"/>
          <w:sz w:val="28"/>
        </w:rPr>
        <w:t>№ 4 қосымшаға</w:t>
      </w:r>
      <w:r>
        <w:rPr>
          <w:rFonts w:ascii="Times New Roman"/>
          <w:b w:val="false"/>
          <w:i w:val="false"/>
          <w:color w:val="000000"/>
          <w:sz w:val="28"/>
        </w:rPr>
        <w:t xml:space="preserve"> сәйкес) сәйкес электрондық құжаттар түрінде қалыптастырылады және әлеуетті өнім берушілер хабарландыруда көрсетілген баға ұсыныстарын ашу уақыты мен күні өткенге дейін ұсынады. Әлеуетті өнім берушілер ұсынған баға ұсыныстарын оларды ашу уақыты мен күніне дейін кері қайтарып ала алады. Әрбір әлеуетті жеткізуші тек бір баға ұсынысын береді.</w:t>
      </w:r>
    </w:p>
    <w:bookmarkEnd w:id="275"/>
    <w:bookmarkStart w:name="z287" w:id="276"/>
    <w:p>
      <w:pPr>
        <w:spacing w:after="0"/>
        <w:ind w:left="0"/>
        <w:jc w:val="both"/>
      </w:pPr>
      <w:r>
        <w:rPr>
          <w:rFonts w:ascii="Times New Roman"/>
          <w:b w:val="false"/>
          <w:i w:val="false"/>
          <w:color w:val="000000"/>
          <w:sz w:val="28"/>
        </w:rPr>
        <w:t>
      Баға ұсынысы әлеуетті өнім берушінің тауарларды жеткізуді жүзеге асыруға, жұмыстарды орындауға, баға ұсыныстарын сұрату тәсілімен сатып алу туралы хабарландыруда белгіленген талаптар мен шарттарға сәйкес қызметтер көрсетуге келісімін білдіру нысаны болып табылады.</w:t>
      </w:r>
    </w:p>
    <w:bookmarkEnd w:id="276"/>
    <w:bookmarkStart w:name="z288" w:id="277"/>
    <w:p>
      <w:pPr>
        <w:spacing w:after="0"/>
        <w:ind w:left="0"/>
        <w:jc w:val="both"/>
      </w:pPr>
      <w:r>
        <w:rPr>
          <w:rFonts w:ascii="Times New Roman"/>
          <w:b w:val="false"/>
          <w:i w:val="false"/>
          <w:color w:val="000000"/>
          <w:sz w:val="28"/>
        </w:rPr>
        <w:t>
      81. Әлеуетті өнім берушілер берген баға ұсыныстары сатып алу веб-порталында автоматты түрде тіркеледі. Баға ұсынысын қабылдауды растау немесе қабылдаудан бас тарту ретінде баға ұсынысын берген әлеуетті өнім берушіге тиісті хабарлама жіберіледі.</w:t>
      </w:r>
    </w:p>
    <w:bookmarkEnd w:id="277"/>
    <w:bookmarkStart w:name="z289" w:id="278"/>
    <w:p>
      <w:pPr>
        <w:spacing w:after="0"/>
        <w:ind w:left="0"/>
        <w:jc w:val="both"/>
      </w:pPr>
      <w:r>
        <w:rPr>
          <w:rFonts w:ascii="Times New Roman"/>
          <w:b w:val="false"/>
          <w:i w:val="false"/>
          <w:color w:val="000000"/>
          <w:sz w:val="28"/>
        </w:rPr>
        <w:t>
      82. Сатып алу веб-порталының баға ұсынысын қабылдаудан бас тартуы мынадай жағдайларда жүргізіледі:</w:t>
      </w:r>
    </w:p>
    <w:bookmarkEnd w:id="278"/>
    <w:bookmarkStart w:name="z290" w:id="279"/>
    <w:p>
      <w:pPr>
        <w:spacing w:after="0"/>
        <w:ind w:left="0"/>
        <w:jc w:val="both"/>
      </w:pPr>
      <w:r>
        <w:rPr>
          <w:rFonts w:ascii="Times New Roman"/>
          <w:b w:val="false"/>
          <w:i w:val="false"/>
          <w:color w:val="000000"/>
          <w:sz w:val="28"/>
        </w:rPr>
        <w:t xml:space="preserve">
      1) әлеуетті өнім берушінің теңгемен көрсетілген, сатып алу үшін бөлінген сомадан асатын баға ұсынысын беруі; </w:t>
      </w:r>
    </w:p>
    <w:bookmarkEnd w:id="279"/>
    <w:bookmarkStart w:name="z291" w:id="280"/>
    <w:p>
      <w:pPr>
        <w:spacing w:after="0"/>
        <w:ind w:left="0"/>
        <w:jc w:val="both"/>
      </w:pPr>
      <w:r>
        <w:rPr>
          <w:rFonts w:ascii="Times New Roman"/>
          <w:b w:val="false"/>
          <w:i w:val="false"/>
          <w:color w:val="000000"/>
          <w:sz w:val="28"/>
        </w:rPr>
        <w:t xml:space="preserve">
      2) әлеуетті өнім берушінің ашу күні мен уақыты басталғаннан кейін баға ұсынысын беруі; </w:t>
      </w:r>
    </w:p>
    <w:bookmarkEnd w:id="280"/>
    <w:bookmarkStart w:name="z292" w:id="281"/>
    <w:p>
      <w:pPr>
        <w:spacing w:after="0"/>
        <w:ind w:left="0"/>
        <w:jc w:val="both"/>
      </w:pPr>
      <w:r>
        <w:rPr>
          <w:rFonts w:ascii="Times New Roman"/>
          <w:b w:val="false"/>
          <w:i w:val="false"/>
          <w:color w:val="000000"/>
          <w:sz w:val="28"/>
        </w:rPr>
        <w:t>
      3) әлеуетті өнім берушінің бір бағадан артық баға ұсынысын беруі;</w:t>
      </w:r>
    </w:p>
    <w:bookmarkEnd w:id="281"/>
    <w:bookmarkStart w:name="z293" w:id="282"/>
    <w:p>
      <w:pPr>
        <w:spacing w:after="0"/>
        <w:ind w:left="0"/>
        <w:jc w:val="both"/>
      </w:pPr>
      <w:r>
        <w:rPr>
          <w:rFonts w:ascii="Times New Roman"/>
          <w:b w:val="false"/>
          <w:i w:val="false"/>
          <w:color w:val="000000"/>
          <w:sz w:val="28"/>
        </w:rPr>
        <w:t xml:space="preserve">
      4) Сатып алу қағидаларының 6-тармағының 1) тармақшасында көрсетілген тізбеде(лерде) тұратын әлеуетті өнім берушінің баға ұсынысын беруі; </w:t>
      </w:r>
    </w:p>
    <w:bookmarkEnd w:id="282"/>
    <w:bookmarkStart w:name="z294" w:id="283"/>
    <w:p>
      <w:pPr>
        <w:spacing w:after="0"/>
        <w:ind w:left="0"/>
        <w:jc w:val="both"/>
      </w:pPr>
      <w:r>
        <w:rPr>
          <w:rFonts w:ascii="Times New Roman"/>
          <w:b w:val="false"/>
          <w:i w:val="false"/>
          <w:color w:val="000000"/>
          <w:sz w:val="28"/>
        </w:rPr>
        <w:t>
      5) қазақстандық тауар өндірушілер арасында сатып алулар жарияланған жағдайда, қазақстандық тауар өндіруші болып табылмайтын әлеуетті өнім берушінің баға ұсынысын беруі.</w:t>
      </w:r>
    </w:p>
    <w:bookmarkEnd w:id="283"/>
    <w:bookmarkStart w:name="z295" w:id="284"/>
    <w:p>
      <w:pPr>
        <w:spacing w:after="0"/>
        <w:ind w:left="0"/>
        <w:jc w:val="both"/>
      </w:pPr>
      <w:r>
        <w:rPr>
          <w:rFonts w:ascii="Times New Roman"/>
          <w:b w:val="false"/>
          <w:i w:val="false"/>
          <w:color w:val="000000"/>
          <w:sz w:val="28"/>
        </w:rPr>
        <w:t>
      83. Келіп түскен баға ұсыныстары хабарландыруда көрсетілген әлеуетті өнім берушілердің баға ұсыныстарын ашу күні мен уақыты басталғанға дейін Тапсырыс берушіге қарау үшін қол жетімді емес.</w:t>
      </w:r>
    </w:p>
    <w:bookmarkEnd w:id="284"/>
    <w:bookmarkStart w:name="z296" w:id="285"/>
    <w:p>
      <w:pPr>
        <w:spacing w:after="0"/>
        <w:ind w:left="0"/>
        <w:jc w:val="both"/>
      </w:pPr>
      <w:r>
        <w:rPr>
          <w:rFonts w:ascii="Times New Roman"/>
          <w:b w:val="false"/>
          <w:i w:val="false"/>
          <w:color w:val="000000"/>
          <w:sz w:val="28"/>
        </w:rPr>
        <w:t>
      84. Баға ұсыныстарын ашу күні мен уақыты басталғанға дейін әлеуетті өнім берушілер берген баға ұсыныстарын кері қайтарып алуға және оларға өзгерістер енгізуге болады.</w:t>
      </w:r>
    </w:p>
    <w:bookmarkEnd w:id="285"/>
    <w:bookmarkStart w:name="z297" w:id="286"/>
    <w:p>
      <w:pPr>
        <w:spacing w:after="0"/>
        <w:ind w:left="0"/>
        <w:jc w:val="left"/>
      </w:pPr>
      <w:r>
        <w:rPr>
          <w:rFonts w:ascii="Times New Roman"/>
          <w:b/>
          <w:i w:val="false"/>
          <w:color w:val="000000"/>
        </w:rPr>
        <w:t xml:space="preserve"> 3-параграф. Баға ұсыныстарын ашу</w:t>
      </w:r>
    </w:p>
    <w:bookmarkEnd w:id="286"/>
    <w:bookmarkStart w:name="z298" w:id="287"/>
    <w:p>
      <w:pPr>
        <w:spacing w:after="0"/>
        <w:ind w:left="0"/>
        <w:jc w:val="both"/>
      </w:pPr>
      <w:r>
        <w:rPr>
          <w:rFonts w:ascii="Times New Roman"/>
          <w:b w:val="false"/>
          <w:i w:val="false"/>
          <w:color w:val="000000"/>
          <w:sz w:val="28"/>
        </w:rPr>
        <w:t xml:space="preserve">
      85. Баға ұсыныстарын ашу күні мен уақыты басталғаннан кейін сатып алу веб-порталы ашады. </w:t>
      </w:r>
    </w:p>
    <w:bookmarkEnd w:id="287"/>
    <w:bookmarkStart w:name="z299" w:id="288"/>
    <w:p>
      <w:pPr>
        <w:spacing w:after="0"/>
        <w:ind w:left="0"/>
        <w:jc w:val="both"/>
      </w:pPr>
      <w:r>
        <w:rPr>
          <w:rFonts w:ascii="Times New Roman"/>
          <w:b w:val="false"/>
          <w:i w:val="false"/>
          <w:color w:val="000000"/>
          <w:sz w:val="28"/>
        </w:rPr>
        <w:t>
      86. Ашық баға ұсыныстары (сатып алу веб-порталында қалыптастырылатын баға ұсыныстарын қоспағанда) және ашу хаттамасы сатып алуға қатысқан Тапсырыс берушіге/сатып алуды ұйымдастырушыға және Тапсырыс беруші тікелей немесе жанама тиесілі ұйымға қарау үшін қолжетімді.</w:t>
      </w:r>
    </w:p>
    <w:bookmarkEnd w:id="288"/>
    <w:bookmarkStart w:name="z300" w:id="289"/>
    <w:p>
      <w:pPr>
        <w:spacing w:after="0"/>
        <w:ind w:left="0"/>
        <w:jc w:val="both"/>
      </w:pPr>
      <w:r>
        <w:rPr>
          <w:rFonts w:ascii="Times New Roman"/>
          <w:b w:val="false"/>
          <w:i w:val="false"/>
          <w:color w:val="000000"/>
          <w:sz w:val="28"/>
        </w:rPr>
        <w:t>
      87. Осы сатып алуға қатысқан әлеуетті өнім берушілерге көрсетілген қолжетімділік қорытындылар хаттамасы жарияланғаннан кейін беріледі.</w:t>
      </w:r>
    </w:p>
    <w:bookmarkEnd w:id="289"/>
    <w:bookmarkStart w:name="z301" w:id="290"/>
    <w:p>
      <w:pPr>
        <w:spacing w:after="0"/>
        <w:ind w:left="0"/>
        <w:jc w:val="both"/>
      </w:pPr>
      <w:r>
        <w:rPr>
          <w:rFonts w:ascii="Times New Roman"/>
          <w:b w:val="false"/>
          <w:i w:val="false"/>
          <w:color w:val="000000"/>
          <w:sz w:val="28"/>
        </w:rPr>
        <w:t>
      88. Егер әлеуетті өнім берушінің баға ұсынысы өзге валютада көрсетілген жағдайда, баға ұсыныстарын салыстыру мақсатында оларды бірыңғай валютаға келтіру үшін баға ұсыныстарын ашу күніне Қазақстан Республикасы Ұлттық Банкінің бағамы қолданылады.</w:t>
      </w:r>
    </w:p>
    <w:bookmarkEnd w:id="290"/>
    <w:bookmarkStart w:name="z302" w:id="291"/>
    <w:p>
      <w:pPr>
        <w:spacing w:after="0"/>
        <w:ind w:left="0"/>
        <w:jc w:val="both"/>
      </w:pPr>
      <w:r>
        <w:rPr>
          <w:rFonts w:ascii="Times New Roman"/>
          <w:b w:val="false"/>
          <w:i w:val="false"/>
          <w:color w:val="000000"/>
          <w:sz w:val="28"/>
        </w:rPr>
        <w:t>
      89. Егер ашу күні мен уақытына дейін бірде-бір баға ұсынысы түспеген жағдайда, сатып алу веб-порталы сатып алу қорытындыларының хаттамасын қалыптастырады және жариялайды.</w:t>
      </w:r>
    </w:p>
    <w:bookmarkEnd w:id="291"/>
    <w:bookmarkStart w:name="z303" w:id="292"/>
    <w:p>
      <w:pPr>
        <w:spacing w:after="0"/>
        <w:ind w:left="0"/>
        <w:jc w:val="left"/>
      </w:pPr>
      <w:r>
        <w:rPr>
          <w:rFonts w:ascii="Times New Roman"/>
          <w:b/>
          <w:i w:val="false"/>
          <w:color w:val="000000"/>
        </w:rPr>
        <w:t xml:space="preserve"> 4-параграф. Баға ұсыныстарын қарау</w:t>
      </w:r>
    </w:p>
    <w:bookmarkEnd w:id="292"/>
    <w:bookmarkStart w:name="z304" w:id="293"/>
    <w:p>
      <w:pPr>
        <w:spacing w:after="0"/>
        <w:ind w:left="0"/>
        <w:jc w:val="both"/>
      </w:pPr>
      <w:r>
        <w:rPr>
          <w:rFonts w:ascii="Times New Roman"/>
          <w:b w:val="false"/>
          <w:i w:val="false"/>
          <w:color w:val="000000"/>
          <w:sz w:val="28"/>
        </w:rPr>
        <w:t>
      90. Әлеуетті өнім берушілердің баға ұсыныстарын қарау баға ұсыныстары ашылған күннен бастап 3 (үш) жұмыс күнінен аспайтын мерзімде сатып алу туралы хабарландыруда көзделген талаптарға сәйкестік мәніне жүзеге асырылады.</w:t>
      </w:r>
    </w:p>
    <w:bookmarkEnd w:id="293"/>
    <w:bookmarkStart w:name="z305" w:id="294"/>
    <w:p>
      <w:pPr>
        <w:spacing w:after="0"/>
        <w:ind w:left="0"/>
        <w:jc w:val="both"/>
      </w:pPr>
      <w:r>
        <w:rPr>
          <w:rFonts w:ascii="Times New Roman"/>
          <w:b w:val="false"/>
          <w:i w:val="false"/>
          <w:color w:val="000000"/>
          <w:sz w:val="28"/>
        </w:rPr>
        <w:t xml:space="preserve">
      Бұл ретте баға ұсыныстарын сұрату тәсілімен сатып алу туралы хабарландыруда Сатып алу қағидаларына </w:t>
      </w:r>
      <w:r>
        <w:rPr>
          <w:rFonts w:ascii="Times New Roman"/>
          <w:b w:val="false"/>
          <w:i w:val="false"/>
          <w:color w:val="000000"/>
          <w:sz w:val="28"/>
        </w:rPr>
        <w:t>№ 4 қосымшаның</w:t>
      </w:r>
      <w:r>
        <w:rPr>
          <w:rFonts w:ascii="Times New Roman"/>
          <w:b w:val="false"/>
          <w:i w:val="false"/>
          <w:color w:val="000000"/>
          <w:sz w:val="28"/>
        </w:rPr>
        <w:t xml:space="preserve"> 6, 8, 9-тармақтарында көзделген құжаттар мен мәліметтерді ұсыну туралы талаптар және сатып алынатын тауарлардың үлгілерін беру туралы талаптар болмаған жағдайда баға ұсыныстарын қарауды баға ұсыныстарын ұсыну мерзімі өткеннен кейін сатып алу веб-порталы автоматты түрде жүзеге асырады.</w:t>
      </w:r>
    </w:p>
    <w:bookmarkEnd w:id="294"/>
    <w:bookmarkStart w:name="z306" w:id="295"/>
    <w:p>
      <w:pPr>
        <w:spacing w:after="0"/>
        <w:ind w:left="0"/>
        <w:jc w:val="both"/>
      </w:pPr>
      <w:r>
        <w:rPr>
          <w:rFonts w:ascii="Times New Roman"/>
          <w:b w:val="false"/>
          <w:i w:val="false"/>
          <w:color w:val="000000"/>
          <w:sz w:val="28"/>
        </w:rPr>
        <w:t>
      91. Баға ұсыныстарын қарау кезінде Тапсырыс берушінің баға ұсыныстарында қамтылған мәліметтерді нақтылау мақсатында, тиісті мемлекеттік органдардың, жеке және заңды тұлғалардың атына сұрау жолдауына болады.</w:t>
      </w:r>
    </w:p>
    <w:bookmarkEnd w:id="295"/>
    <w:bookmarkStart w:name="z307" w:id="296"/>
    <w:p>
      <w:pPr>
        <w:spacing w:after="0"/>
        <w:ind w:left="0"/>
        <w:jc w:val="both"/>
      </w:pPr>
      <w:r>
        <w:rPr>
          <w:rFonts w:ascii="Times New Roman"/>
          <w:b w:val="false"/>
          <w:i w:val="false"/>
          <w:color w:val="000000"/>
          <w:sz w:val="28"/>
        </w:rPr>
        <w:t>
      Сұрау жіберілген жағдайда баға ұсыныстарын қарау мерзімі қосымша ақпарат алу мерзіміне сәйкес, бірақ 10 (он) жұмыс күнінен аспайтын мерзімге ұзартылады.</w:t>
      </w:r>
    </w:p>
    <w:bookmarkEnd w:id="296"/>
    <w:bookmarkStart w:name="z308" w:id="297"/>
    <w:p>
      <w:pPr>
        <w:spacing w:after="0"/>
        <w:ind w:left="0"/>
        <w:jc w:val="both"/>
      </w:pPr>
      <w:r>
        <w:rPr>
          <w:rFonts w:ascii="Times New Roman"/>
          <w:b w:val="false"/>
          <w:i w:val="false"/>
          <w:color w:val="000000"/>
          <w:sz w:val="28"/>
        </w:rPr>
        <w:t>
      92. Әлеуетті өнім берушінің баға ұсынысы қабылданбауға жатады, егер:</w:t>
      </w:r>
    </w:p>
    <w:bookmarkEnd w:id="297"/>
    <w:bookmarkStart w:name="z309" w:id="298"/>
    <w:p>
      <w:pPr>
        <w:spacing w:after="0"/>
        <w:ind w:left="0"/>
        <w:jc w:val="both"/>
      </w:pPr>
      <w:r>
        <w:rPr>
          <w:rFonts w:ascii="Times New Roman"/>
          <w:b w:val="false"/>
          <w:i w:val="false"/>
          <w:color w:val="000000"/>
          <w:sz w:val="28"/>
        </w:rPr>
        <w:t>
      1) баға ұсынысы сатып алуға бөлінген сомадан артық болса;</w:t>
      </w:r>
    </w:p>
    <w:bookmarkEnd w:id="298"/>
    <w:bookmarkStart w:name="z310" w:id="299"/>
    <w:p>
      <w:pPr>
        <w:spacing w:after="0"/>
        <w:ind w:left="0"/>
        <w:jc w:val="both"/>
      </w:pPr>
      <w:r>
        <w:rPr>
          <w:rFonts w:ascii="Times New Roman"/>
          <w:b w:val="false"/>
          <w:i w:val="false"/>
          <w:color w:val="000000"/>
          <w:sz w:val="28"/>
        </w:rPr>
        <w:t xml:space="preserve">
      2) баға ұсынысы баға ұсынысының мазмұнына қойылатын талаптарға сәйкес келмесе (осы Сатып алу қағидаларына </w:t>
      </w:r>
      <w:r>
        <w:rPr>
          <w:rFonts w:ascii="Times New Roman"/>
          <w:b w:val="false"/>
          <w:i w:val="false"/>
          <w:color w:val="000000"/>
          <w:sz w:val="28"/>
        </w:rPr>
        <w:t>№ 4 қосымша</w:t>
      </w:r>
      <w:r>
        <w:rPr>
          <w:rFonts w:ascii="Times New Roman"/>
          <w:b w:val="false"/>
          <w:i w:val="false"/>
          <w:color w:val="000000"/>
          <w:sz w:val="28"/>
        </w:rPr>
        <w:t>);</w:t>
      </w:r>
    </w:p>
    <w:bookmarkEnd w:id="299"/>
    <w:bookmarkStart w:name="z311" w:id="300"/>
    <w:p>
      <w:pPr>
        <w:spacing w:after="0"/>
        <w:ind w:left="0"/>
        <w:jc w:val="both"/>
      </w:pPr>
      <w:r>
        <w:rPr>
          <w:rFonts w:ascii="Times New Roman"/>
          <w:b w:val="false"/>
          <w:i w:val="false"/>
          <w:color w:val="000000"/>
          <w:sz w:val="28"/>
        </w:rPr>
        <w:t>
      3) егер әлеуетті өнім беруші осы сатып алуға баға ұсынысын (лот) берген басқа әлеуетті өнім берушінің үлестес тұлғасы болып табылса.</w:t>
      </w:r>
    </w:p>
    <w:bookmarkEnd w:id="300"/>
    <w:bookmarkStart w:name="z312" w:id="301"/>
    <w:p>
      <w:pPr>
        <w:spacing w:after="0"/>
        <w:ind w:left="0"/>
        <w:jc w:val="both"/>
      </w:pPr>
      <w:r>
        <w:rPr>
          <w:rFonts w:ascii="Times New Roman"/>
          <w:b w:val="false"/>
          <w:i w:val="false"/>
          <w:color w:val="000000"/>
          <w:sz w:val="28"/>
        </w:rPr>
        <w:t>
      Үлестестікті айқындау кезінде Сатып алу қағидаларының 3-тармағының 9) тармақшасын және Қазақстан Республикасы заңнамасының ережелерін басшылыққа алу қажет;</w:t>
      </w:r>
    </w:p>
    <w:bookmarkEnd w:id="301"/>
    <w:bookmarkStart w:name="z313" w:id="302"/>
    <w:p>
      <w:pPr>
        <w:spacing w:after="0"/>
        <w:ind w:left="0"/>
        <w:jc w:val="both"/>
      </w:pPr>
      <w:r>
        <w:rPr>
          <w:rFonts w:ascii="Times New Roman"/>
          <w:b w:val="false"/>
          <w:i w:val="false"/>
          <w:color w:val="000000"/>
          <w:sz w:val="28"/>
        </w:rPr>
        <w:t>
      4) Сатып алу қағидаларының 6-тармағында көзделген жағдайларда;</w:t>
      </w:r>
    </w:p>
    <w:bookmarkEnd w:id="302"/>
    <w:bookmarkStart w:name="z314" w:id="303"/>
    <w:p>
      <w:pPr>
        <w:spacing w:after="0"/>
        <w:ind w:left="0"/>
        <w:jc w:val="both"/>
      </w:pPr>
      <w:r>
        <w:rPr>
          <w:rFonts w:ascii="Times New Roman"/>
          <w:b w:val="false"/>
          <w:i w:val="false"/>
          <w:color w:val="000000"/>
          <w:sz w:val="28"/>
        </w:rPr>
        <w:t>
      5) Сатып алу қағидаларының 138-тармағына сәйкес әлеуетті өнім берушінің баға ұсынысы демпингтік деп танылған жағдайларда жүзеге асырылады.</w:t>
      </w:r>
    </w:p>
    <w:bookmarkEnd w:id="303"/>
    <w:bookmarkStart w:name="z315" w:id="304"/>
    <w:p>
      <w:pPr>
        <w:spacing w:after="0"/>
        <w:ind w:left="0"/>
        <w:jc w:val="both"/>
      </w:pPr>
      <w:r>
        <w:rPr>
          <w:rFonts w:ascii="Times New Roman"/>
          <w:b w:val="false"/>
          <w:i w:val="false"/>
          <w:color w:val="000000"/>
          <w:sz w:val="28"/>
        </w:rPr>
        <w:t>
      Әлеуетті өнім берушілердің баға ұсыныстарын қабылдамау үшін көрсетілген негіздер толық болып табылады.</w:t>
      </w:r>
    </w:p>
    <w:bookmarkEnd w:id="304"/>
    <w:bookmarkStart w:name="z316" w:id="305"/>
    <w:p>
      <w:pPr>
        <w:spacing w:after="0"/>
        <w:ind w:left="0"/>
        <w:jc w:val="both"/>
      </w:pPr>
      <w:r>
        <w:rPr>
          <w:rFonts w:ascii="Times New Roman"/>
          <w:b w:val="false"/>
          <w:i w:val="false"/>
          <w:color w:val="000000"/>
          <w:sz w:val="28"/>
        </w:rPr>
        <w:t>
      Ресми негіздер бойынша баға ұсынысын қабылдамауға жол берілмейді. Осы тармақта көрсетілмеген жағдайлар ресми негіздер болып табылады.</w:t>
      </w:r>
    </w:p>
    <w:bookmarkEnd w:id="305"/>
    <w:bookmarkStart w:name="z317" w:id="306"/>
    <w:p>
      <w:pPr>
        <w:spacing w:after="0"/>
        <w:ind w:left="0"/>
        <w:jc w:val="both"/>
      </w:pPr>
      <w:r>
        <w:rPr>
          <w:rFonts w:ascii="Times New Roman"/>
          <w:b w:val="false"/>
          <w:i w:val="false"/>
          <w:color w:val="000000"/>
          <w:sz w:val="28"/>
        </w:rPr>
        <w:t>
      93. Құрылыс жобаларына ведомстводан тыс кешенді сараптама жүргізу жөніндегі жұмыстарға және объектілердің құрылысын техникалық қадағалау жөніндегі көрсетілетін қызметтерге баға ұсынысы, егер ол ҚҚС есептемегенде сатып алу жоспарында сатып алу үшін көзделген сомадан 10 (он) проценттен артық болса, демпингтік болып танылады.</w:t>
      </w:r>
    </w:p>
    <w:bookmarkEnd w:id="306"/>
    <w:bookmarkStart w:name="z318" w:id="307"/>
    <w:p>
      <w:pPr>
        <w:spacing w:after="0"/>
        <w:ind w:left="0"/>
        <w:jc w:val="both"/>
      </w:pPr>
      <w:r>
        <w:rPr>
          <w:rFonts w:ascii="Times New Roman"/>
          <w:b w:val="false"/>
          <w:i w:val="false"/>
          <w:color w:val="000000"/>
          <w:sz w:val="28"/>
        </w:rPr>
        <w:t>
      Осы тармақтың талабы бағаны төмендетуге баға ұсыныстарын сұрату тәсілімен сатып алуға қолданылмайды.</w:t>
      </w:r>
    </w:p>
    <w:bookmarkEnd w:id="307"/>
    <w:bookmarkStart w:name="z319" w:id="308"/>
    <w:p>
      <w:pPr>
        <w:spacing w:after="0"/>
        <w:ind w:left="0"/>
        <w:jc w:val="both"/>
      </w:pPr>
      <w:r>
        <w:rPr>
          <w:rFonts w:ascii="Times New Roman"/>
          <w:b w:val="false"/>
          <w:i w:val="false"/>
          <w:color w:val="000000"/>
          <w:sz w:val="28"/>
        </w:rPr>
        <w:t>
      94. Баға ұсыныстарын сұрату тәсілімен сатып алудың жеңімпазы баға ұсыныстары қабылданбаған әлеуетті өнім берушілердің ішінен ең аз баға ұсынысын ұсынған әлеуетті өнім беруші болып танылады.</w:t>
      </w:r>
    </w:p>
    <w:bookmarkEnd w:id="308"/>
    <w:bookmarkStart w:name="z320" w:id="309"/>
    <w:p>
      <w:pPr>
        <w:spacing w:after="0"/>
        <w:ind w:left="0"/>
        <w:jc w:val="both"/>
      </w:pPr>
      <w:r>
        <w:rPr>
          <w:rFonts w:ascii="Times New Roman"/>
          <w:b w:val="false"/>
          <w:i w:val="false"/>
          <w:color w:val="000000"/>
          <w:sz w:val="28"/>
        </w:rPr>
        <w:t>
      Екінші орын алған әлеуетті өнім беруші ең төменгі баға ұсынысынан кейінгі баға ұсынысы негізінде анықталады.</w:t>
      </w:r>
    </w:p>
    <w:bookmarkEnd w:id="309"/>
    <w:bookmarkStart w:name="z321" w:id="310"/>
    <w:p>
      <w:pPr>
        <w:spacing w:after="0"/>
        <w:ind w:left="0"/>
        <w:jc w:val="both"/>
      </w:pPr>
      <w:r>
        <w:rPr>
          <w:rFonts w:ascii="Times New Roman"/>
          <w:b w:val="false"/>
          <w:i w:val="false"/>
          <w:color w:val="000000"/>
          <w:sz w:val="28"/>
        </w:rPr>
        <w:t>
      Баға ұсыныстары тең болған кезде бұрын баға ұсынысын берген әлеуетті өнім беруші жеңімпаз болып танылады.</w:t>
      </w:r>
    </w:p>
    <w:bookmarkEnd w:id="310"/>
    <w:bookmarkStart w:name="z322" w:id="311"/>
    <w:p>
      <w:pPr>
        <w:spacing w:after="0"/>
        <w:ind w:left="0"/>
        <w:jc w:val="both"/>
      </w:pPr>
      <w:r>
        <w:rPr>
          <w:rFonts w:ascii="Times New Roman"/>
          <w:b w:val="false"/>
          <w:i w:val="false"/>
          <w:color w:val="000000"/>
          <w:sz w:val="28"/>
        </w:rPr>
        <w:t>
      95. Баға ұсыныстарын қарау рәсімінің қорытындылары сатып алу веб-порталында айқындалған нысан бойынша сатып алу қорытындыларының хаттамасымен ресімделеді.</w:t>
      </w:r>
    </w:p>
    <w:bookmarkEnd w:id="311"/>
    <w:bookmarkStart w:name="z323" w:id="312"/>
    <w:p>
      <w:pPr>
        <w:spacing w:after="0"/>
        <w:ind w:left="0"/>
        <w:jc w:val="left"/>
      </w:pPr>
      <w:r>
        <w:rPr>
          <w:rFonts w:ascii="Times New Roman"/>
          <w:b/>
          <w:i w:val="false"/>
          <w:color w:val="000000"/>
        </w:rPr>
        <w:t xml:space="preserve"> 5-параграф. Баға ұсыныстарын сұрату тәсілімен сатып алу қорытындыларын бекіту</w:t>
      </w:r>
    </w:p>
    <w:bookmarkEnd w:id="312"/>
    <w:bookmarkStart w:name="z324" w:id="313"/>
    <w:p>
      <w:pPr>
        <w:spacing w:after="0"/>
        <w:ind w:left="0"/>
        <w:jc w:val="both"/>
      </w:pPr>
      <w:r>
        <w:rPr>
          <w:rFonts w:ascii="Times New Roman"/>
          <w:b w:val="false"/>
          <w:i w:val="false"/>
          <w:color w:val="000000"/>
          <w:sz w:val="28"/>
        </w:rPr>
        <w:t>
      96. Баға ұсыныстарын сұрату тәсілімен сатып алу қорытындыларының хаттамасын Тапсырыс беруші/сатып алуды ұйымдастырушы сатып алу веб-порталында баға ұсыныстары ашылған күннен бастап 3 (үш) жұмыс күнінен аспайтын мерзімде бекітеді. Қорытындылар хаттамасына сатып алу жөніндегі шешімді бекітетін уәкілетті тұлғаның ЭЦҚ қойылады (баға ұсыныстары болмаған және баға ұсыныстарын бағаны төмендетуге сұрау салу тәсілімен сатып алуды өткізген жағдайларды қоспағанда) және сатып алу веб-порталында автоматты түрде жарияланады.</w:t>
      </w:r>
    </w:p>
    <w:bookmarkEnd w:id="313"/>
    <w:bookmarkStart w:name="z325" w:id="314"/>
    <w:p>
      <w:pPr>
        <w:spacing w:after="0"/>
        <w:ind w:left="0"/>
        <w:jc w:val="both"/>
      </w:pPr>
      <w:r>
        <w:rPr>
          <w:rFonts w:ascii="Times New Roman"/>
          <w:b w:val="false"/>
          <w:i w:val="false"/>
          <w:color w:val="000000"/>
          <w:sz w:val="28"/>
        </w:rPr>
        <w:t>
      Әлеуетті өнім берушілер ашу күні мен уақытына дейін баға ұсыныстарын ұсынбаған жағдайда, қорытындылар хаттамасын Тапсырыс беруші/сатып алуды ұйымдастырушы хаттаманы бекітпей-ақ сатып алу веб-порталы автоматты түрде қалыптастырады және жариялайды.</w:t>
      </w:r>
    </w:p>
    <w:bookmarkEnd w:id="314"/>
    <w:bookmarkStart w:name="z326" w:id="315"/>
    <w:p>
      <w:pPr>
        <w:spacing w:after="0"/>
        <w:ind w:left="0"/>
        <w:jc w:val="both"/>
      </w:pPr>
      <w:r>
        <w:rPr>
          <w:rFonts w:ascii="Times New Roman"/>
          <w:b w:val="false"/>
          <w:i w:val="false"/>
          <w:color w:val="000000"/>
          <w:sz w:val="28"/>
        </w:rPr>
        <w:t>
      97. Баға ұсыныстарын сұрату тәсілімен сатып алу мынадай жағдайлардың әрқайсысында өтпеді деп танылады:</w:t>
      </w:r>
    </w:p>
    <w:bookmarkEnd w:id="315"/>
    <w:bookmarkStart w:name="z327" w:id="316"/>
    <w:p>
      <w:pPr>
        <w:spacing w:after="0"/>
        <w:ind w:left="0"/>
        <w:jc w:val="both"/>
      </w:pPr>
      <w:r>
        <w:rPr>
          <w:rFonts w:ascii="Times New Roman"/>
          <w:b w:val="false"/>
          <w:i w:val="false"/>
          <w:color w:val="000000"/>
          <w:sz w:val="28"/>
        </w:rPr>
        <w:t>
      1) баға ұсыныстары болмаған кезде;</w:t>
      </w:r>
    </w:p>
    <w:bookmarkEnd w:id="316"/>
    <w:bookmarkStart w:name="z328" w:id="317"/>
    <w:p>
      <w:pPr>
        <w:spacing w:after="0"/>
        <w:ind w:left="0"/>
        <w:jc w:val="both"/>
      </w:pPr>
      <w:r>
        <w:rPr>
          <w:rFonts w:ascii="Times New Roman"/>
          <w:b w:val="false"/>
          <w:i w:val="false"/>
          <w:color w:val="000000"/>
          <w:sz w:val="28"/>
        </w:rPr>
        <w:t>
      2) барлық ұсынылған баға ұсыныстары қабылданбайды;</w:t>
      </w:r>
    </w:p>
    <w:bookmarkEnd w:id="317"/>
    <w:bookmarkStart w:name="z329" w:id="318"/>
    <w:p>
      <w:pPr>
        <w:spacing w:after="0"/>
        <w:ind w:left="0"/>
        <w:jc w:val="both"/>
      </w:pPr>
      <w:r>
        <w:rPr>
          <w:rFonts w:ascii="Times New Roman"/>
          <w:b w:val="false"/>
          <w:i w:val="false"/>
          <w:color w:val="000000"/>
          <w:sz w:val="28"/>
        </w:rPr>
        <w:t>
      3) егер сатып алу жеңімпазы және екінші орын алған әлеуетті өнім беруші сатып алу туралы шарт жасасудан жалтарса;</w:t>
      </w:r>
    </w:p>
    <w:bookmarkEnd w:id="318"/>
    <w:bookmarkStart w:name="z330" w:id="319"/>
    <w:p>
      <w:pPr>
        <w:spacing w:after="0"/>
        <w:ind w:left="0"/>
        <w:jc w:val="both"/>
      </w:pPr>
      <w:r>
        <w:rPr>
          <w:rFonts w:ascii="Times New Roman"/>
          <w:b w:val="false"/>
          <w:i w:val="false"/>
          <w:color w:val="000000"/>
          <w:sz w:val="28"/>
        </w:rPr>
        <w:t>
      4) егер сатып алу жеңімпазы және екінші орын алған әлеуетті өнім беруші баға ұсыныстарын ашқан сәттен бастап сатып алу қорытындылары бойынша шарт жасасқан сәтке дейін осы Сатып алу қағидаларының 6-тармағында көрсетілген тізбеге(лерге) енгізілсе;</w:t>
      </w:r>
    </w:p>
    <w:bookmarkEnd w:id="319"/>
    <w:bookmarkStart w:name="z331" w:id="320"/>
    <w:p>
      <w:pPr>
        <w:spacing w:after="0"/>
        <w:ind w:left="0"/>
        <w:jc w:val="both"/>
      </w:pPr>
      <w:r>
        <w:rPr>
          <w:rFonts w:ascii="Times New Roman"/>
          <w:b w:val="false"/>
          <w:i w:val="false"/>
          <w:color w:val="000000"/>
          <w:sz w:val="28"/>
        </w:rPr>
        <w:t>
      5) егер сатып алу жеңімпазы баға ұсыныстарын ашқан сәттен бастап сатып алу қорытындылары бойынша шарт жасасқан сәтке дейін осы Сатып алу қағидаларының 6-тармағында көрсетілген тізбеге(лерге) енгізілсе және екінші орын алған әлеуетті өнім беруші сатып алу туралы шарт жасасудан жалтарса;</w:t>
      </w:r>
    </w:p>
    <w:bookmarkEnd w:id="320"/>
    <w:bookmarkStart w:name="z332" w:id="321"/>
    <w:p>
      <w:pPr>
        <w:spacing w:after="0"/>
        <w:ind w:left="0"/>
        <w:jc w:val="both"/>
      </w:pPr>
      <w:r>
        <w:rPr>
          <w:rFonts w:ascii="Times New Roman"/>
          <w:b w:val="false"/>
          <w:i w:val="false"/>
          <w:color w:val="000000"/>
          <w:sz w:val="28"/>
        </w:rPr>
        <w:t>
      6) егер сатып алу жеңімпазы сатып алу туралы шарт жасасудан жалтарса және екінші орын алған әлеуетті өнім беруші баға ұсыныстарын ашқан сәттен бастап сатып алу қорытындылары бойынша шарт жасасқан сәтке дейін осы Сатып алу қағидаларының 6-тармағында көрсетілген тізбеге(лерге) енгізілсе.</w:t>
      </w:r>
    </w:p>
    <w:bookmarkEnd w:id="321"/>
    <w:bookmarkStart w:name="z333" w:id="322"/>
    <w:p>
      <w:pPr>
        <w:spacing w:after="0"/>
        <w:ind w:left="0"/>
        <w:jc w:val="both"/>
      </w:pPr>
      <w:r>
        <w:rPr>
          <w:rFonts w:ascii="Times New Roman"/>
          <w:b w:val="false"/>
          <w:i w:val="false"/>
          <w:color w:val="000000"/>
          <w:sz w:val="28"/>
        </w:rPr>
        <w:t>
      98. Баға ұсыныстарын сұрату тәсілімен сатып алу өткізілмеді деп танылған жағдайда, Тапсырыс беруші:</w:t>
      </w:r>
    </w:p>
    <w:bookmarkEnd w:id="322"/>
    <w:bookmarkStart w:name="z334" w:id="323"/>
    <w:p>
      <w:pPr>
        <w:spacing w:after="0"/>
        <w:ind w:left="0"/>
        <w:jc w:val="both"/>
      </w:pPr>
      <w:r>
        <w:rPr>
          <w:rFonts w:ascii="Times New Roman"/>
          <w:b w:val="false"/>
          <w:i w:val="false"/>
          <w:color w:val="000000"/>
          <w:sz w:val="28"/>
        </w:rPr>
        <w:t>
      1) баға ұсыныстарын сұрату тәсілімен сатып алуды қайта жүргізуді;</w:t>
      </w:r>
    </w:p>
    <w:bookmarkEnd w:id="323"/>
    <w:bookmarkStart w:name="z335" w:id="324"/>
    <w:p>
      <w:pPr>
        <w:spacing w:after="0"/>
        <w:ind w:left="0"/>
        <w:jc w:val="both"/>
      </w:pPr>
      <w:r>
        <w:rPr>
          <w:rFonts w:ascii="Times New Roman"/>
          <w:b w:val="false"/>
          <w:i w:val="false"/>
          <w:color w:val="000000"/>
          <w:sz w:val="28"/>
        </w:rPr>
        <w:t>
      2) сатып алу шарттарын өзгертуді және баға ұсыныстарын сұрату тәсілімен сатып алуды қайта жүргізуді жүзеге асырады.</w:t>
      </w:r>
    </w:p>
    <w:bookmarkEnd w:id="324"/>
    <w:bookmarkStart w:name="z336" w:id="325"/>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сатып алуды Тапсырыс беруші сатып алу қорытындылары бекітілген күннен кейінгі күннен бастап 10 (он) жұмыс күнінен кешіктірілмейтін мерзімде сатып алу веб-порталында жариялауға тиіс.</w:t>
      </w:r>
    </w:p>
    <w:bookmarkEnd w:id="325"/>
    <w:bookmarkStart w:name="z337" w:id="326"/>
    <w:p>
      <w:pPr>
        <w:spacing w:after="0"/>
        <w:ind w:left="0"/>
        <w:jc w:val="both"/>
      </w:pPr>
      <w:r>
        <w:rPr>
          <w:rFonts w:ascii="Times New Roman"/>
          <w:b w:val="false"/>
          <w:i w:val="false"/>
          <w:color w:val="000000"/>
          <w:sz w:val="28"/>
        </w:rPr>
        <w:t>
      99. Тапсырыс беруші екінші орын алған әлеуетті өнім берушінің баға ұсыныстарын сұрату тәсілімен сатып алудың жеңімпазын баға ұсынысында ұсынылған баға бойынша және шарттармен мынадай жағдайлардың бірі басталған күннен бастап 3 (үш) жұмыс күні ішінде айқындайды:</w:t>
      </w:r>
    </w:p>
    <w:bookmarkEnd w:id="326"/>
    <w:bookmarkStart w:name="z338" w:id="327"/>
    <w:p>
      <w:pPr>
        <w:spacing w:after="0"/>
        <w:ind w:left="0"/>
        <w:jc w:val="both"/>
      </w:pPr>
      <w:r>
        <w:rPr>
          <w:rFonts w:ascii="Times New Roman"/>
          <w:b w:val="false"/>
          <w:i w:val="false"/>
          <w:color w:val="000000"/>
          <w:sz w:val="28"/>
        </w:rPr>
        <w:t>
      1) сатып алу жеңімпазы қорытындылар хаттамасында белгіленген мерзімдерде Тапсырыс берушіге қол қойылған сатып алу туралы шартты ұсынбаған. Бұл ретте екінші орын алған әлеуетті өнім берушімен сатып алу туралы шарт баға ұсынысында өзі ұсынған бағадан аспайтын баға бойынша жасалады;</w:t>
      </w:r>
    </w:p>
    <w:bookmarkEnd w:id="327"/>
    <w:bookmarkStart w:name="z339" w:id="328"/>
    <w:p>
      <w:pPr>
        <w:spacing w:after="0"/>
        <w:ind w:left="0"/>
        <w:jc w:val="both"/>
      </w:pPr>
      <w:r>
        <w:rPr>
          <w:rFonts w:ascii="Times New Roman"/>
          <w:b w:val="false"/>
          <w:i w:val="false"/>
          <w:color w:val="000000"/>
          <w:sz w:val="28"/>
        </w:rPr>
        <w:t>
      2) егер Шартты орындау кезеңінде сатып алу туралы шарт өнім берушінің кінәсінен бұзылған болса. Бұл жағдайда екінші орын алған әлеуетті өнім берушімен сатып алу туралы шарт өнім беруші орындаған және Тапсырыс беруші төлеген міндеттемелердің құнын ескере отырып, баға ұсынысында өзі ұсынған бағадан аспайтын баға бойынша жасалады;</w:t>
      </w:r>
    </w:p>
    <w:bookmarkEnd w:id="328"/>
    <w:bookmarkStart w:name="z340" w:id="329"/>
    <w:p>
      <w:pPr>
        <w:spacing w:after="0"/>
        <w:ind w:left="0"/>
        <w:jc w:val="both"/>
      </w:pPr>
      <w:r>
        <w:rPr>
          <w:rFonts w:ascii="Times New Roman"/>
          <w:b w:val="false"/>
          <w:i w:val="false"/>
          <w:color w:val="000000"/>
          <w:sz w:val="28"/>
        </w:rPr>
        <w:t>
      3) егер сатып алу жеңімпазы өтінімдерді ашқан сәттен бастап және сатып алу қорытындылары бойынша шарт жасасқан сәтке дейін Сатып алу қағидаларының 6-тармағында көрсетілген тізбеге(лерге) енгізілген болса.</w:t>
      </w:r>
    </w:p>
    <w:bookmarkEnd w:id="329"/>
    <w:bookmarkStart w:name="z341" w:id="330"/>
    <w:p>
      <w:pPr>
        <w:spacing w:after="0"/>
        <w:ind w:left="0"/>
        <w:jc w:val="both"/>
      </w:pPr>
      <w:r>
        <w:rPr>
          <w:rFonts w:ascii="Times New Roman"/>
          <w:b w:val="false"/>
          <w:i w:val="false"/>
          <w:color w:val="000000"/>
          <w:sz w:val="28"/>
        </w:rPr>
        <w:t>
      Осы тармақта көзделген жағдайларда екінші орын алған әлеуетті өнім берушінің баға ұсыныстарын сұрату тәсілімен сатып алуды жеңімпаз деп танығаннан кейін Тапсырыс беруші осы Сатып алу қағидаларының 184-тармағында көзделген тәртіппен және мерзімдерде екінші орын алған әлеуетті өнім берушімен шарт жасасу рәсімін жүзеге асырады.</w:t>
      </w:r>
    </w:p>
    <w:bookmarkEnd w:id="330"/>
    <w:bookmarkStart w:name="z342" w:id="331"/>
    <w:p>
      <w:pPr>
        <w:spacing w:after="0"/>
        <w:ind w:left="0"/>
        <w:jc w:val="both"/>
      </w:pPr>
      <w:r>
        <w:rPr>
          <w:rFonts w:ascii="Times New Roman"/>
          <w:b w:val="false"/>
          <w:i w:val="false"/>
          <w:color w:val="000000"/>
          <w:sz w:val="28"/>
        </w:rPr>
        <w:t>
      Сатып алу туралы шартқа қол қоюдан бас тартылған немесе екінші орын алған өнім беруші қол қойған сатып алу туралы шартты ұсынбаған жағдайда, сатып алу қайтадан жүзеге асырылуға тиіс.</w:t>
      </w:r>
    </w:p>
    <w:bookmarkEnd w:id="331"/>
    <w:bookmarkStart w:name="z343" w:id="332"/>
    <w:p>
      <w:pPr>
        <w:spacing w:after="0"/>
        <w:ind w:left="0"/>
        <w:jc w:val="both"/>
      </w:pPr>
      <w:r>
        <w:rPr>
          <w:rFonts w:ascii="Times New Roman"/>
          <w:b w:val="false"/>
          <w:i w:val="false"/>
          <w:color w:val="000000"/>
          <w:sz w:val="28"/>
        </w:rPr>
        <w:t>
      100. Тапсырыс берушінің екінші орын алған әлеуетті өнім берушінің баға ұсыныстарын сұрату тәсілімен сатып алуды жеңімпаз деп айқындау туралы шешімі сатып алу туралы шарт жасасу сомасы мен мерзімдерін қамтуға тиіс екінші орын алған әлеуетті өнім берушінің баға ұсыныстарын сұрату тәсілімен сатып алуды жеңімпаздың айқындауы туралы хаттамамен ресімделеді.</w:t>
      </w:r>
    </w:p>
    <w:bookmarkEnd w:id="332"/>
    <w:bookmarkStart w:name="z344" w:id="333"/>
    <w:p>
      <w:pPr>
        <w:spacing w:after="0"/>
        <w:ind w:left="0"/>
        <w:jc w:val="both"/>
      </w:pPr>
      <w:r>
        <w:rPr>
          <w:rFonts w:ascii="Times New Roman"/>
          <w:b w:val="false"/>
          <w:i w:val="false"/>
          <w:color w:val="000000"/>
          <w:sz w:val="28"/>
        </w:rPr>
        <w:t>
      101. Бұл жағдайда екінші орын алған әлеуетті өнім беруші оны жеңімпаз деп тану туралы хабардар етіледі және сатып алу веб-порталында тиісті ақпарат жарияланады.</w:t>
      </w:r>
    </w:p>
    <w:bookmarkEnd w:id="333"/>
    <w:bookmarkStart w:name="z345" w:id="334"/>
    <w:p>
      <w:pPr>
        <w:spacing w:after="0"/>
        <w:ind w:left="0"/>
        <w:jc w:val="left"/>
      </w:pPr>
      <w:r>
        <w:rPr>
          <w:rFonts w:ascii="Times New Roman"/>
          <w:b/>
          <w:i w:val="false"/>
          <w:color w:val="000000"/>
        </w:rPr>
        <w:t xml:space="preserve"> 6-параграф. Баға ұсыныстарын сұрату тәсілімен сатып алу қорытындыларының күшін жою/қайта қарау</w:t>
      </w:r>
    </w:p>
    <w:bookmarkEnd w:id="334"/>
    <w:bookmarkStart w:name="z346" w:id="335"/>
    <w:p>
      <w:pPr>
        <w:spacing w:after="0"/>
        <w:ind w:left="0"/>
        <w:jc w:val="both"/>
      </w:pPr>
      <w:r>
        <w:rPr>
          <w:rFonts w:ascii="Times New Roman"/>
          <w:b w:val="false"/>
          <w:i w:val="false"/>
          <w:color w:val="000000"/>
          <w:sz w:val="28"/>
        </w:rPr>
        <w:t>
      102. Баға ұсыныстарын (лотты) сұрату тәсілімен сатып алу қорытындыларына әсер ететін бұзушылықтар анықталған жағдайда, баға ұсыныстарын сұрату тәсілімен (лотта) өткізілетін/өткізілген сатып алуда Тапсырыс беруші/сатып алуды ұйымдастырушы шарт жасасу сәтіне дейін сатып алу (Лот) қорытындыларының күшін жояды. Бұл ретте сатып алу (лот) қорытындылары (сатып алуға (лотқа) қатысқан сол әлеуетті өнім берушілермен) қайта қаралуға тиіс.</w:t>
      </w:r>
    </w:p>
    <w:bookmarkEnd w:id="335"/>
    <w:bookmarkStart w:name="z347" w:id="336"/>
    <w:p>
      <w:pPr>
        <w:spacing w:after="0"/>
        <w:ind w:left="0"/>
        <w:jc w:val="both"/>
      </w:pPr>
      <w:r>
        <w:rPr>
          <w:rFonts w:ascii="Times New Roman"/>
          <w:b w:val="false"/>
          <w:i w:val="false"/>
          <w:color w:val="000000"/>
          <w:sz w:val="28"/>
        </w:rPr>
        <w:t xml:space="preserve">
      103. Баға ұсыныстарын сұрату тәсілімен өткізілетін сатып алуда сатып алу қорытындыларына әсер ететін баға ұсыныстарын сұрату тәсілімен сатып алуды хабарландыруда бұзушылықтар анықталған жағдайда, Тапсырыс беруші/сатып алуды ұйымдастырушы баға ұсыныстарын ашу күніне дейін сатып алудың (лоттың) күшін жояды, хабарландыруды сәйкес келтіреді және сатып алуды (лотты) қайта жариялайды. Баға ұсыныстарын сұрату тәсілімен сатып алуды хабарландырудағы бұзушылықтарды көрсете отырып, сатып алуды бақылау қызметінің тексеру/хабарлама актісі келіп түскен жағдайда, Тапсырыс беруші/сатып алуды ұйымдастырушы шарт жасасу сәтіне дейін сатып алудың (лотты) күшін жояды, хабарландыруды сәйкес келтіреді және сатып алуды (лотты) қайта жариялайды. </w:t>
      </w:r>
    </w:p>
    <w:bookmarkEnd w:id="336"/>
    <w:bookmarkStart w:name="z348" w:id="337"/>
    <w:p>
      <w:pPr>
        <w:spacing w:after="0"/>
        <w:ind w:left="0"/>
        <w:jc w:val="both"/>
      </w:pPr>
      <w:r>
        <w:rPr>
          <w:rFonts w:ascii="Times New Roman"/>
          <w:b w:val="false"/>
          <w:i w:val="false"/>
          <w:color w:val="000000"/>
          <w:sz w:val="28"/>
        </w:rPr>
        <w:t xml:space="preserve">
      104. Сатып алуды бақылау қызметінің тексеру/хабарлама актісінсіз баға ұсыныстарын ашу күнінен кейін өткізілетін сатып алу (лот) қорытындыларына әсер ететін хабарландырудағы бұзушылықтарды жою мақсатында сатып алуды (лотты) жоюға жол берілмейді. </w:t>
      </w:r>
    </w:p>
    <w:bookmarkEnd w:id="337"/>
    <w:bookmarkStart w:name="z349" w:id="338"/>
    <w:p>
      <w:pPr>
        <w:spacing w:after="0"/>
        <w:ind w:left="0"/>
        <w:jc w:val="both"/>
      </w:pPr>
      <w:r>
        <w:rPr>
          <w:rFonts w:ascii="Times New Roman"/>
          <w:b w:val="false"/>
          <w:i w:val="false"/>
          <w:color w:val="000000"/>
          <w:sz w:val="28"/>
        </w:rPr>
        <w:t>
      105. Тапсырыс беруші/сатып алуды ұйымдастырушы сатып алудың (лоттың) немесе олардың қорытындыларының күшін жою туралы шешім қабылданған күннен бастап 2 (екі) жұмыс күні ішінде бұл туралы өткізілетін сатып алуға қатысқан тұлғаларға хабарлайды.</w:t>
      </w:r>
    </w:p>
    <w:bookmarkEnd w:id="338"/>
    <w:bookmarkStart w:name="z350" w:id="339"/>
    <w:p>
      <w:pPr>
        <w:spacing w:after="0"/>
        <w:ind w:left="0"/>
        <w:jc w:val="left"/>
      </w:pPr>
      <w:r>
        <w:rPr>
          <w:rFonts w:ascii="Times New Roman"/>
          <w:b/>
          <w:i w:val="false"/>
          <w:color w:val="000000"/>
        </w:rPr>
        <w:t xml:space="preserve"> 7-параграф. Бағаны төмендетуге баға ұсыныстарын сұрату тәсілімен сатып алу</w:t>
      </w:r>
    </w:p>
    <w:bookmarkEnd w:id="339"/>
    <w:bookmarkStart w:name="z351" w:id="340"/>
    <w:p>
      <w:pPr>
        <w:spacing w:after="0"/>
        <w:ind w:left="0"/>
        <w:jc w:val="both"/>
      </w:pPr>
      <w:r>
        <w:rPr>
          <w:rFonts w:ascii="Times New Roman"/>
          <w:b w:val="false"/>
          <w:i w:val="false"/>
          <w:color w:val="000000"/>
          <w:sz w:val="28"/>
        </w:rPr>
        <w:t xml:space="preserve">
      106. Баға ұсыныстарын бағаны төмендетуге сұрату тәсілін қолдануға ұзақ мерзімді сатып алуды жүзеге асыру, сәулет, қала құрылысы және құрылыс қызметі саласындағы Қазақстан Республикасының заңнамасына сәйкес бекітілген сметалық, жобалау алдындағы, жобалау (жобалау-сметалық) құжаттамасы бар жобалау алды, жобалау және іздестіру жұмыстарын, құрылыс-монтаждау жұмыстарын, сондай-ақ кешенді жұмыстарды, құрылыс жобаларының ведомстводан тыс кешенді сараптамасы жөніндегі жұмыстарды, көрсетілетін қызметтерді сатып алу кезінде жол берілмейді. </w:t>
      </w:r>
    </w:p>
    <w:bookmarkEnd w:id="340"/>
    <w:bookmarkStart w:name="z352" w:id="341"/>
    <w:p>
      <w:pPr>
        <w:spacing w:after="0"/>
        <w:ind w:left="0"/>
        <w:jc w:val="both"/>
      </w:pPr>
      <w:r>
        <w:rPr>
          <w:rFonts w:ascii="Times New Roman"/>
          <w:b w:val="false"/>
          <w:i w:val="false"/>
          <w:color w:val="000000"/>
          <w:sz w:val="28"/>
        </w:rPr>
        <w:t>
      107. Осы Сатып алу қағидаларының 108-114-тармақтарында көзделген ерекшеліктерді қоспағанда, баға ұсыныстарын бағаны төмендетуге сұрау тәсілімен сатып алу рәсімі баға ұсыныстарын сұрау тәсілімен сатып алу рәсіміне ұқсас.</w:t>
      </w:r>
    </w:p>
    <w:bookmarkEnd w:id="341"/>
    <w:bookmarkStart w:name="z353" w:id="342"/>
    <w:p>
      <w:pPr>
        <w:spacing w:after="0"/>
        <w:ind w:left="0"/>
        <w:jc w:val="both"/>
      </w:pPr>
      <w:r>
        <w:rPr>
          <w:rFonts w:ascii="Times New Roman"/>
          <w:b w:val="false"/>
          <w:i w:val="false"/>
          <w:color w:val="000000"/>
          <w:sz w:val="28"/>
        </w:rPr>
        <w:t>
      108. Баға ұсыныстарын қарау рәсімінің қорытындылары бойынша Тапсырыс беруші/сатып алуды ұйымдастырушы бағаны төмендетуге баға ұсыныстарын сұрату тәсілімен сатып алу кезінде осы Сатып алу қағидаларының 96-тармағында көзделген мерзімдерде рұқсат беру хаттамасын қалыптастырады және бекітеді. Рұқсат беру хаттамасына сатып алу жөніндегі шешімді бекітетін уәкілетті тұлғаның, Тапсырыс берушінің\сатып алуды ұйымдастырушының ЭЦҚ қойылады.</w:t>
      </w:r>
    </w:p>
    <w:bookmarkEnd w:id="342"/>
    <w:bookmarkStart w:name="z354" w:id="343"/>
    <w:p>
      <w:pPr>
        <w:spacing w:after="0"/>
        <w:ind w:left="0"/>
        <w:jc w:val="both"/>
      </w:pPr>
      <w:r>
        <w:rPr>
          <w:rFonts w:ascii="Times New Roman"/>
          <w:b w:val="false"/>
          <w:i w:val="false"/>
          <w:color w:val="000000"/>
          <w:sz w:val="28"/>
        </w:rPr>
        <w:t>
      109. Бұл ретте Сатып алу қағидаларының 90-тармағының екінші бөлігінде көрсетілген жағдайда рұқсат беру хаттамасын Тапсырыс беруші/сатып алуды ұйымдастырушы хаттаманы бекітпей-ақ сатып алу веб-порталы автоматты түрде қалыптастырады және жариялайды.</w:t>
      </w:r>
    </w:p>
    <w:bookmarkEnd w:id="343"/>
    <w:bookmarkStart w:name="z355" w:id="344"/>
    <w:p>
      <w:pPr>
        <w:spacing w:after="0"/>
        <w:ind w:left="0"/>
        <w:jc w:val="both"/>
      </w:pPr>
      <w:r>
        <w:rPr>
          <w:rFonts w:ascii="Times New Roman"/>
          <w:b w:val="false"/>
          <w:i w:val="false"/>
          <w:color w:val="000000"/>
          <w:sz w:val="28"/>
        </w:rPr>
        <w:t>
      110. Бағаны төмендетуге арналған сауда-саттыққа қатысуға жіберілген әлеуетті өнім берушілер екіден аз баға ұсынысын ұсынған жағдайларды қоспағанда немесе егер бас тартқаннан кейін екіден аз баға ұсынысы қалса, хаттамаға қол қойылғаннан кейін сатып алу веб-порталы арқылы бағаны төмендетуге арналған сауда-саттықты өткізудің негізгі уақытын, басталу және аяқталу күнін көрсете отырып, бағаны төмендетуге арналған сауда-саттықты өткізу туралы хабарламаларды автоматты түрде алады.</w:t>
      </w:r>
    </w:p>
    <w:bookmarkEnd w:id="344"/>
    <w:bookmarkStart w:name="z356" w:id="345"/>
    <w:p>
      <w:pPr>
        <w:spacing w:after="0"/>
        <w:ind w:left="0"/>
        <w:jc w:val="both"/>
      </w:pPr>
      <w:r>
        <w:rPr>
          <w:rFonts w:ascii="Times New Roman"/>
          <w:b w:val="false"/>
          <w:i w:val="false"/>
          <w:color w:val="000000"/>
          <w:sz w:val="28"/>
        </w:rPr>
        <w:t>
      111. Қабылдау хаттамасын тендерлік комиссияның мүшелері мен хатшысына және Тапсырыс берушіге тікелей немесе жанама түрде тиесілі ұйымға қарауға болады.</w:t>
      </w:r>
    </w:p>
    <w:bookmarkEnd w:id="345"/>
    <w:bookmarkStart w:name="z357" w:id="346"/>
    <w:p>
      <w:pPr>
        <w:spacing w:after="0"/>
        <w:ind w:left="0"/>
        <w:jc w:val="both"/>
      </w:pPr>
      <w:r>
        <w:rPr>
          <w:rFonts w:ascii="Times New Roman"/>
          <w:b w:val="false"/>
          <w:i w:val="false"/>
          <w:color w:val="000000"/>
          <w:sz w:val="28"/>
        </w:rPr>
        <w:t>
      112. Бұл ретте осы сатып алуға қатысқан әлеуетті өнім берушілерге рұқсат беру хаттамасына қол жеткізу қорытындылар хаттамасы жарияланғаннан кейін беріледі.</w:t>
      </w:r>
    </w:p>
    <w:bookmarkEnd w:id="346"/>
    <w:bookmarkStart w:name="z358" w:id="347"/>
    <w:p>
      <w:pPr>
        <w:spacing w:after="0"/>
        <w:ind w:left="0"/>
        <w:jc w:val="both"/>
      </w:pPr>
      <w:r>
        <w:rPr>
          <w:rFonts w:ascii="Times New Roman"/>
          <w:b w:val="false"/>
          <w:i w:val="false"/>
          <w:color w:val="000000"/>
          <w:sz w:val="28"/>
        </w:rPr>
        <w:t xml:space="preserve">
      113. Сатып алу қағидаларына </w:t>
      </w:r>
      <w:r>
        <w:rPr>
          <w:rFonts w:ascii="Times New Roman"/>
          <w:b w:val="false"/>
          <w:i w:val="false"/>
          <w:color w:val="000000"/>
          <w:sz w:val="28"/>
        </w:rPr>
        <w:t>№ 4 қосымшаның</w:t>
      </w:r>
      <w:r>
        <w:rPr>
          <w:rFonts w:ascii="Times New Roman"/>
          <w:b w:val="false"/>
          <w:i w:val="false"/>
          <w:color w:val="000000"/>
          <w:sz w:val="28"/>
        </w:rPr>
        <w:t xml:space="preserve"> 4-тармағына сәйкес әлеуетті өнім беруші қалыптастыратын тауарлардың, жұмыстардың, көрсетілетін қызметтердің бірлігіне бағасы және жалпы бағасы ҚҚС-ны есепке алмай, сатып алу үшін бөлінген сома мен бірлігіне бағаның төмендетуге арналған ең жоғары 3 (үш) қадамнан төмен белгіленбейді.</w:t>
      </w:r>
    </w:p>
    <w:bookmarkEnd w:id="347"/>
    <w:bookmarkStart w:name="z359" w:id="348"/>
    <w:p>
      <w:pPr>
        <w:spacing w:after="0"/>
        <w:ind w:left="0"/>
        <w:jc w:val="both"/>
      </w:pPr>
      <w:r>
        <w:rPr>
          <w:rFonts w:ascii="Times New Roman"/>
          <w:b w:val="false"/>
          <w:i w:val="false"/>
          <w:color w:val="000000"/>
          <w:sz w:val="28"/>
        </w:rPr>
        <w:t>
      114. Баға ұсыныстарын сұрату тәсілімен сатып алу жеңімпазын анықтау және бағаны төмендетуге арналған сауда-саттықты өткізу рәсімі бағаны төмендетуге арналған сауда-саттықты өткізу және бағаны төмендетуге арналған тендер жеңімпазын айқындау рәсіміне ұқсас.</w:t>
      </w:r>
    </w:p>
    <w:bookmarkEnd w:id="348"/>
    <w:bookmarkStart w:name="z360" w:id="349"/>
    <w:p>
      <w:pPr>
        <w:spacing w:after="0"/>
        <w:ind w:left="0"/>
        <w:jc w:val="left"/>
      </w:pPr>
      <w:r>
        <w:rPr>
          <w:rFonts w:ascii="Times New Roman"/>
          <w:b/>
          <w:i w:val="false"/>
          <w:color w:val="000000"/>
        </w:rPr>
        <w:t xml:space="preserve"> 6-тарау. Ашық тендер тәсілімен сатып алу</w:t>
      </w:r>
    </w:p>
    <w:bookmarkEnd w:id="349"/>
    <w:bookmarkStart w:name="z361" w:id="350"/>
    <w:p>
      <w:pPr>
        <w:spacing w:after="0"/>
        <w:ind w:left="0"/>
        <w:jc w:val="left"/>
      </w:pPr>
      <w:r>
        <w:rPr>
          <w:rFonts w:ascii="Times New Roman"/>
          <w:b/>
          <w:i w:val="false"/>
          <w:color w:val="000000"/>
        </w:rPr>
        <w:t xml:space="preserve"> 1-параграф. Ашық тендер тәсілімен сатып алуды өткізу тәртібі</w:t>
      </w:r>
    </w:p>
    <w:bookmarkEnd w:id="350"/>
    <w:bookmarkStart w:name="z362" w:id="351"/>
    <w:p>
      <w:pPr>
        <w:spacing w:after="0"/>
        <w:ind w:left="0"/>
        <w:jc w:val="both"/>
      </w:pPr>
      <w:r>
        <w:rPr>
          <w:rFonts w:ascii="Times New Roman"/>
          <w:b w:val="false"/>
          <w:i w:val="false"/>
          <w:color w:val="000000"/>
          <w:sz w:val="28"/>
        </w:rPr>
        <w:t>
      115. Ашық тендер тәсілімен сатып алу рәсімі мынадай жүйелі іс-шараларды өткізуді көздейді:</w:t>
      </w:r>
    </w:p>
    <w:bookmarkEnd w:id="351"/>
    <w:bookmarkStart w:name="z363" w:id="352"/>
    <w:p>
      <w:pPr>
        <w:spacing w:after="0"/>
        <w:ind w:left="0"/>
        <w:jc w:val="both"/>
      </w:pPr>
      <w:r>
        <w:rPr>
          <w:rFonts w:ascii="Times New Roman"/>
          <w:b w:val="false"/>
          <w:i w:val="false"/>
          <w:color w:val="000000"/>
          <w:sz w:val="28"/>
        </w:rPr>
        <w:t>
      1) тендер тәсілімен сатып алу туралы хабарландыруды жариялау;</w:t>
      </w:r>
    </w:p>
    <w:bookmarkEnd w:id="352"/>
    <w:bookmarkStart w:name="z364" w:id="353"/>
    <w:p>
      <w:pPr>
        <w:spacing w:after="0"/>
        <w:ind w:left="0"/>
        <w:jc w:val="both"/>
      </w:pPr>
      <w:r>
        <w:rPr>
          <w:rFonts w:ascii="Times New Roman"/>
          <w:b w:val="false"/>
          <w:i w:val="false"/>
          <w:color w:val="000000"/>
          <w:sz w:val="28"/>
        </w:rPr>
        <w:t>
      2) тендерлік өтінімдерді ашу;</w:t>
      </w:r>
    </w:p>
    <w:bookmarkEnd w:id="353"/>
    <w:bookmarkStart w:name="z365" w:id="354"/>
    <w:p>
      <w:pPr>
        <w:spacing w:after="0"/>
        <w:ind w:left="0"/>
        <w:jc w:val="both"/>
      </w:pPr>
      <w:r>
        <w:rPr>
          <w:rFonts w:ascii="Times New Roman"/>
          <w:b w:val="false"/>
          <w:i w:val="false"/>
          <w:color w:val="000000"/>
          <w:sz w:val="28"/>
        </w:rPr>
        <w:t>
      3) тендерлік өтінімдерді қарау;</w:t>
      </w:r>
    </w:p>
    <w:bookmarkEnd w:id="354"/>
    <w:bookmarkStart w:name="z366" w:id="355"/>
    <w:p>
      <w:pPr>
        <w:spacing w:after="0"/>
        <w:ind w:left="0"/>
        <w:jc w:val="both"/>
      </w:pPr>
      <w:r>
        <w:rPr>
          <w:rFonts w:ascii="Times New Roman"/>
          <w:b w:val="false"/>
          <w:i w:val="false"/>
          <w:color w:val="000000"/>
          <w:sz w:val="28"/>
        </w:rPr>
        <w:t>
      4) тендерлік өтінімдерді алдын ала қарау (сәйкессіздіктер анықталған жағдайда);</w:t>
      </w:r>
    </w:p>
    <w:bookmarkEnd w:id="355"/>
    <w:bookmarkStart w:name="z367" w:id="356"/>
    <w:p>
      <w:pPr>
        <w:spacing w:after="0"/>
        <w:ind w:left="0"/>
        <w:jc w:val="both"/>
      </w:pPr>
      <w:r>
        <w:rPr>
          <w:rFonts w:ascii="Times New Roman"/>
          <w:b w:val="false"/>
          <w:i w:val="false"/>
          <w:color w:val="000000"/>
          <w:sz w:val="28"/>
        </w:rPr>
        <w:t>
      5) ашық тендер тәсілімен сатып алу қорытындыларын бекіту.</w:t>
      </w:r>
    </w:p>
    <w:bookmarkEnd w:id="356"/>
    <w:bookmarkStart w:name="z368" w:id="357"/>
    <w:p>
      <w:pPr>
        <w:spacing w:after="0"/>
        <w:ind w:left="0"/>
        <w:jc w:val="left"/>
      </w:pPr>
      <w:r>
        <w:rPr>
          <w:rFonts w:ascii="Times New Roman"/>
          <w:b/>
          <w:i w:val="false"/>
          <w:color w:val="000000"/>
        </w:rPr>
        <w:t xml:space="preserve"> 2-параграф. Ашық тендер тәсілімен сатып алуды өткізу туралы хабарландыруды жариялау</w:t>
      </w:r>
    </w:p>
    <w:bookmarkEnd w:id="357"/>
    <w:bookmarkStart w:name="z369" w:id="358"/>
    <w:p>
      <w:pPr>
        <w:spacing w:after="0"/>
        <w:ind w:left="0"/>
        <w:jc w:val="both"/>
      </w:pPr>
      <w:r>
        <w:rPr>
          <w:rFonts w:ascii="Times New Roman"/>
          <w:b w:val="false"/>
          <w:i w:val="false"/>
          <w:color w:val="000000"/>
          <w:sz w:val="28"/>
        </w:rPr>
        <w:t>
      116. Ашық тендер тәсілімен сатып алу туралы хабарландыру тендерлік өтінімдерді ашу күніне дейін кемінде күнтізбелік 10 (он) күн бұрын қалыптастырылады және сатып алу веб-порталында жарияланады. Бұл ретте сатып алу туралы хабарландырумен бір мезгілде бекітілген тендерлік құжаттама жарияланады.</w:t>
      </w:r>
    </w:p>
    <w:bookmarkEnd w:id="358"/>
    <w:bookmarkStart w:name="z370" w:id="359"/>
    <w:p>
      <w:pPr>
        <w:spacing w:after="0"/>
        <w:ind w:left="0"/>
        <w:jc w:val="both"/>
      </w:pPr>
      <w:r>
        <w:rPr>
          <w:rFonts w:ascii="Times New Roman"/>
          <w:b w:val="false"/>
          <w:i w:val="false"/>
          <w:color w:val="000000"/>
          <w:sz w:val="28"/>
        </w:rPr>
        <w:t>
      Бастапқы сатып алу өтпеді деп танылғаннан кейін қайта сатып алу жүргізілген жағдайда, ашық тендер тәсілімен сатып алу туралы хабарландыру тендерлік өтінімдерді ашу күніне дейін кемінде күнтізбелік 5 (бес) күн бұрын қалыптастырылады және сатып алу веб-порталында жарияланады.</w:t>
      </w:r>
    </w:p>
    <w:bookmarkEnd w:id="359"/>
    <w:bookmarkStart w:name="z371" w:id="360"/>
    <w:p>
      <w:pPr>
        <w:spacing w:after="0"/>
        <w:ind w:left="0"/>
        <w:jc w:val="both"/>
      </w:pPr>
      <w:r>
        <w:rPr>
          <w:rFonts w:ascii="Times New Roman"/>
          <w:b w:val="false"/>
          <w:i w:val="false"/>
          <w:color w:val="000000"/>
          <w:sz w:val="28"/>
        </w:rPr>
        <w:t>
      117. АЭС жобаларын іске асыру үшін тауарларды, жұмыстарды және көрсетілетін қызметтерді берушілер тізілімінде тұратын білікті әлеуетті өнім берушілер арасында сатып алуды өткізу кезінде тендерге қатысуға шақыру сатып алынатын ТЖҚ-ға сәйкес хабарландыру жарияланғаннан кейін оларға сатып алу веб-порталы арқылы автоматты түрде жіберіледі.</w:t>
      </w:r>
    </w:p>
    <w:bookmarkEnd w:id="360"/>
    <w:bookmarkStart w:name="z372" w:id="361"/>
    <w:p>
      <w:pPr>
        <w:spacing w:after="0"/>
        <w:ind w:left="0"/>
        <w:jc w:val="both"/>
      </w:pPr>
      <w:r>
        <w:rPr>
          <w:rFonts w:ascii="Times New Roman"/>
          <w:b w:val="false"/>
          <w:i w:val="false"/>
          <w:color w:val="000000"/>
          <w:sz w:val="28"/>
        </w:rPr>
        <w:t>
      118. Ашық тендер тәсілімен жарияланған сатып алу туралы хабарландыру және бекітілген тендер құжаттамасы барлық мүдделі тұлғаларға қарау үшін қолжетімді.</w:t>
      </w:r>
    </w:p>
    <w:bookmarkEnd w:id="361"/>
    <w:bookmarkStart w:name="z373" w:id="362"/>
    <w:p>
      <w:pPr>
        <w:spacing w:after="0"/>
        <w:ind w:left="0"/>
        <w:jc w:val="both"/>
      </w:pPr>
      <w:r>
        <w:rPr>
          <w:rFonts w:ascii="Times New Roman"/>
          <w:b w:val="false"/>
          <w:i w:val="false"/>
          <w:color w:val="000000"/>
          <w:sz w:val="28"/>
        </w:rPr>
        <w:t>
      119. Тендерлік өтінімдер үлгілік нысанға (Сатып алу қағидаларына № 6 қосымшаға сәйкес) сәйкес электрондық құжаттар түрінде қалыптастырылады және әлеуетті өнім берушілер хабарландыруда көрсетілген тендерлік өтінімдерді ашу уақыты мен күні өткенге дейін ұсынады. Әлеуетті өнім берушілер берген өтінімдерін оларды ашу уақыты мен күніне дейін кері қайтарып ала алады.</w:t>
      </w:r>
    </w:p>
    <w:bookmarkEnd w:id="362"/>
    <w:bookmarkStart w:name="z374" w:id="363"/>
    <w:p>
      <w:pPr>
        <w:spacing w:after="0"/>
        <w:ind w:left="0"/>
        <w:jc w:val="both"/>
      </w:pPr>
      <w:r>
        <w:rPr>
          <w:rFonts w:ascii="Times New Roman"/>
          <w:b w:val="false"/>
          <w:i w:val="false"/>
          <w:color w:val="000000"/>
          <w:sz w:val="28"/>
        </w:rPr>
        <w:t>
      120. Тендерлік өтінімдерді ашу күні мен уақытын Тапсырыс беруші/сатып алуды ұйымдастырушы Астана қаласы уақытымен сағат 10:00-ден 18:00-ге дейінгі кезеңде жұмыс күніне айқындауы тиіс.</w:t>
      </w:r>
    </w:p>
    <w:bookmarkEnd w:id="363"/>
    <w:bookmarkStart w:name="z375" w:id="364"/>
    <w:p>
      <w:pPr>
        <w:spacing w:after="0"/>
        <w:ind w:left="0"/>
        <w:jc w:val="both"/>
      </w:pPr>
      <w:r>
        <w:rPr>
          <w:rFonts w:ascii="Times New Roman"/>
          <w:b w:val="false"/>
          <w:i w:val="false"/>
          <w:color w:val="000000"/>
          <w:sz w:val="28"/>
        </w:rPr>
        <w:t>
      121. Әлеуетті өнім берушілер берген тендерлік өтінімдер автоматты түрде сатып алу веб-порталында тіркеледі. Тендерлік өтінімді қабылдауды немесе қабылдаудан бас тартуды растау ретінде тендерлік өтінімді берген әлеуетті өнім берушіге тиісті хабарлама автоматты түрде жіберіледі.</w:t>
      </w:r>
    </w:p>
    <w:bookmarkEnd w:id="364"/>
    <w:bookmarkStart w:name="z376" w:id="365"/>
    <w:p>
      <w:pPr>
        <w:spacing w:after="0"/>
        <w:ind w:left="0"/>
        <w:jc w:val="both"/>
      </w:pPr>
      <w:r>
        <w:rPr>
          <w:rFonts w:ascii="Times New Roman"/>
          <w:b w:val="false"/>
          <w:i w:val="false"/>
          <w:color w:val="000000"/>
          <w:sz w:val="28"/>
        </w:rPr>
        <w:t>
      122. Сатып алу веб-порталының тендерлік өтінімді қабылдаудан бас тартуы мынадай:</w:t>
      </w:r>
    </w:p>
    <w:bookmarkEnd w:id="365"/>
    <w:bookmarkStart w:name="z377" w:id="366"/>
    <w:p>
      <w:pPr>
        <w:spacing w:after="0"/>
        <w:ind w:left="0"/>
        <w:jc w:val="both"/>
      </w:pPr>
      <w:r>
        <w:rPr>
          <w:rFonts w:ascii="Times New Roman"/>
          <w:b w:val="false"/>
          <w:i w:val="false"/>
          <w:color w:val="000000"/>
          <w:sz w:val="28"/>
        </w:rPr>
        <w:t>
      1) әлеуетті өнім берушінің теңгемен көрсетілген, сатып алу үшін бөлінген сомадан асатын баға ұсынысын беруі;</w:t>
      </w:r>
    </w:p>
    <w:bookmarkEnd w:id="366"/>
    <w:bookmarkStart w:name="z378" w:id="367"/>
    <w:p>
      <w:pPr>
        <w:spacing w:after="0"/>
        <w:ind w:left="0"/>
        <w:jc w:val="both"/>
      </w:pPr>
      <w:r>
        <w:rPr>
          <w:rFonts w:ascii="Times New Roman"/>
          <w:b w:val="false"/>
          <w:i w:val="false"/>
          <w:color w:val="000000"/>
          <w:sz w:val="28"/>
        </w:rPr>
        <w:t>
      2) Әлеуетті өнім беруші тендерлік өтінімді ашу күні мен уақыты басталғаннан кейін берген;</w:t>
      </w:r>
    </w:p>
    <w:bookmarkEnd w:id="367"/>
    <w:bookmarkStart w:name="z379" w:id="368"/>
    <w:p>
      <w:pPr>
        <w:spacing w:after="0"/>
        <w:ind w:left="0"/>
        <w:jc w:val="both"/>
      </w:pPr>
      <w:r>
        <w:rPr>
          <w:rFonts w:ascii="Times New Roman"/>
          <w:b w:val="false"/>
          <w:i w:val="false"/>
          <w:color w:val="000000"/>
          <w:sz w:val="28"/>
        </w:rPr>
        <w:t>
      3) Сатып алу қағидаларының 6-тармағында көрсетілген тізбеде(лерде) тұратын әлеуетті өнім берушінің тендерлік өтінім беруі;</w:t>
      </w:r>
    </w:p>
    <w:bookmarkEnd w:id="368"/>
    <w:bookmarkStart w:name="z380" w:id="369"/>
    <w:p>
      <w:pPr>
        <w:spacing w:after="0"/>
        <w:ind w:left="0"/>
        <w:jc w:val="both"/>
      </w:pPr>
      <w:r>
        <w:rPr>
          <w:rFonts w:ascii="Times New Roman"/>
          <w:b w:val="false"/>
          <w:i w:val="false"/>
          <w:color w:val="000000"/>
          <w:sz w:val="28"/>
        </w:rPr>
        <w:t>
      4) тауар өндіруші болып табылмайтын әлеуетті өнім берушінің тендерлік өтінім беруі (Сатып алу қағидаларының 33-тармағында көрсетілген жағдайда);</w:t>
      </w:r>
    </w:p>
    <w:bookmarkEnd w:id="369"/>
    <w:bookmarkStart w:name="z381" w:id="370"/>
    <w:p>
      <w:pPr>
        <w:spacing w:after="0"/>
        <w:ind w:left="0"/>
        <w:jc w:val="both"/>
      </w:pPr>
      <w:r>
        <w:rPr>
          <w:rFonts w:ascii="Times New Roman"/>
          <w:b w:val="false"/>
          <w:i w:val="false"/>
          <w:color w:val="000000"/>
          <w:sz w:val="28"/>
        </w:rPr>
        <w:t>
      5) әлеуетті өнім берушінің қаржылық тұрақтылығы жөніндегі талаптарға сәйкес келмейтін әлеуетті өнім берушінің тендерлік өтінім беруі (осы талаптар тендерлік құжаттамада белгіленген жағдайда).</w:t>
      </w:r>
    </w:p>
    <w:bookmarkEnd w:id="370"/>
    <w:bookmarkStart w:name="z382" w:id="371"/>
    <w:p>
      <w:pPr>
        <w:spacing w:after="0"/>
        <w:ind w:left="0"/>
        <w:jc w:val="both"/>
      </w:pPr>
      <w:r>
        <w:rPr>
          <w:rFonts w:ascii="Times New Roman"/>
          <w:b w:val="false"/>
          <w:i w:val="false"/>
          <w:color w:val="000000"/>
          <w:sz w:val="28"/>
        </w:rPr>
        <w:t>
      Осы тармақша резидент емес әлеуетті өнім берушілерге қолданылмайды;</w:t>
      </w:r>
    </w:p>
    <w:bookmarkEnd w:id="371"/>
    <w:bookmarkStart w:name="z383" w:id="372"/>
    <w:p>
      <w:pPr>
        <w:spacing w:after="0"/>
        <w:ind w:left="0"/>
        <w:jc w:val="both"/>
      </w:pPr>
      <w:r>
        <w:rPr>
          <w:rFonts w:ascii="Times New Roman"/>
          <w:b w:val="false"/>
          <w:i w:val="false"/>
          <w:color w:val="000000"/>
          <w:sz w:val="28"/>
        </w:rPr>
        <w:t>
      6) тендерлік өтінімді қамтамасыз етуді қамтымайтын тендерлік өтінімді беру (егер тендерлік құжаттамамен тендерлік өтінімді қамтамасыз етуді енгізу талап етілген жағдайда) жағдайларында жүргізіледі.</w:t>
      </w:r>
    </w:p>
    <w:bookmarkEnd w:id="372"/>
    <w:bookmarkStart w:name="z384" w:id="373"/>
    <w:p>
      <w:pPr>
        <w:spacing w:after="0"/>
        <w:ind w:left="0"/>
        <w:jc w:val="left"/>
      </w:pPr>
      <w:r>
        <w:rPr>
          <w:rFonts w:ascii="Times New Roman"/>
          <w:b/>
          <w:i w:val="false"/>
          <w:color w:val="000000"/>
        </w:rPr>
        <w:t xml:space="preserve"> 3-параграф. Тендерлік өтінімдерді ашу</w:t>
      </w:r>
    </w:p>
    <w:bookmarkEnd w:id="373"/>
    <w:bookmarkStart w:name="z385" w:id="374"/>
    <w:p>
      <w:pPr>
        <w:spacing w:after="0"/>
        <w:ind w:left="0"/>
        <w:jc w:val="both"/>
      </w:pPr>
      <w:r>
        <w:rPr>
          <w:rFonts w:ascii="Times New Roman"/>
          <w:b w:val="false"/>
          <w:i w:val="false"/>
          <w:color w:val="000000"/>
          <w:sz w:val="28"/>
        </w:rPr>
        <w:t>
      123. Тендерлік өтінімдер ашылу күні мен уақыты басталғаннан кейін ашылады. Бұл ретте тендерлік өтінімдерді ашу хаттамасы қалыптастырылады.</w:t>
      </w:r>
    </w:p>
    <w:bookmarkEnd w:id="374"/>
    <w:bookmarkStart w:name="z386" w:id="375"/>
    <w:p>
      <w:pPr>
        <w:spacing w:after="0"/>
        <w:ind w:left="0"/>
        <w:jc w:val="both"/>
      </w:pPr>
      <w:r>
        <w:rPr>
          <w:rFonts w:ascii="Times New Roman"/>
          <w:b w:val="false"/>
          <w:i w:val="false"/>
          <w:color w:val="000000"/>
          <w:sz w:val="28"/>
        </w:rPr>
        <w:t>
      124. Ашылған тендерлік өтінімдер (сатып алу веб-порталында қалыптастырылатын баға ұсыныстарын қоспағанда) және ашу хаттамасы тендерлік комиссияның мүшелері мен хатшысына, байқаушыларға және Тапсырыс беруші тікелей немесе жанама тиесілі заң ұйымына қарау үшін қолжетімді.</w:t>
      </w:r>
    </w:p>
    <w:bookmarkEnd w:id="375"/>
    <w:bookmarkStart w:name="z387" w:id="376"/>
    <w:p>
      <w:pPr>
        <w:spacing w:after="0"/>
        <w:ind w:left="0"/>
        <w:jc w:val="both"/>
      </w:pPr>
      <w:r>
        <w:rPr>
          <w:rFonts w:ascii="Times New Roman"/>
          <w:b w:val="false"/>
          <w:i w:val="false"/>
          <w:color w:val="000000"/>
          <w:sz w:val="28"/>
        </w:rPr>
        <w:t>
      125. Егер ашылу күні мен уақытына дейін тендерге қатысуға бірде-бір өтінім келіп түспеген жағдайда, ашық тендер тәсілімен сатып алу өтпеді деп танылады және сатып алу веб-порталы сатып алу қорытындыларының хаттамасын қалыптастырады.</w:t>
      </w:r>
    </w:p>
    <w:bookmarkEnd w:id="376"/>
    <w:bookmarkStart w:name="z388" w:id="377"/>
    <w:p>
      <w:pPr>
        <w:spacing w:after="0"/>
        <w:ind w:left="0"/>
        <w:jc w:val="left"/>
      </w:pPr>
      <w:r>
        <w:rPr>
          <w:rFonts w:ascii="Times New Roman"/>
          <w:b/>
          <w:i w:val="false"/>
          <w:color w:val="000000"/>
        </w:rPr>
        <w:t xml:space="preserve"> 4-параграф. Тендерлік өтінімдерді қарау</w:t>
      </w:r>
    </w:p>
    <w:bookmarkEnd w:id="377"/>
    <w:bookmarkStart w:name="z389" w:id="378"/>
    <w:p>
      <w:pPr>
        <w:spacing w:after="0"/>
        <w:ind w:left="0"/>
        <w:jc w:val="both"/>
      </w:pPr>
      <w:r>
        <w:rPr>
          <w:rFonts w:ascii="Times New Roman"/>
          <w:b w:val="false"/>
          <w:i w:val="false"/>
          <w:color w:val="000000"/>
          <w:sz w:val="28"/>
        </w:rPr>
        <w:t>
      126. Тендерлік өтінімдерді тендерлік комиссия тендерлік құжаттамада көзделген талаптарға сәйкестігіне бағалайды және салыстырады.</w:t>
      </w:r>
    </w:p>
    <w:bookmarkEnd w:id="378"/>
    <w:bookmarkStart w:name="z390" w:id="379"/>
    <w:p>
      <w:pPr>
        <w:spacing w:after="0"/>
        <w:ind w:left="0"/>
        <w:jc w:val="both"/>
      </w:pPr>
      <w:r>
        <w:rPr>
          <w:rFonts w:ascii="Times New Roman"/>
          <w:b w:val="false"/>
          <w:i w:val="false"/>
          <w:color w:val="000000"/>
          <w:sz w:val="28"/>
        </w:rPr>
        <w:t xml:space="preserve">
      127. Өтінімдерді тендерлік комиссия тендерлік өтінімдер ашылған күннен бастап 10 (он) жұмыс күнінен аспайтын мерзімде қарайды. Күрделі техникалық сипаттамалары мен ерекшеліктері бар тауарларды, жұмыстарды, көрсетілетін қызметтерді сатып алуды жүргізу кезінде өтінімдерді тендерлік комиссия сарапшыны (сараптама комиссиясын) тарта отырып, тендерлік өтінімдер ашылған күннен бастап 15 (он бес) жұмыс күнінен аспайтын мерзімде қарайды. </w:t>
      </w:r>
    </w:p>
    <w:bookmarkEnd w:id="379"/>
    <w:bookmarkStart w:name="z391" w:id="380"/>
    <w:p>
      <w:pPr>
        <w:spacing w:after="0"/>
        <w:ind w:left="0"/>
        <w:jc w:val="both"/>
      </w:pPr>
      <w:r>
        <w:rPr>
          <w:rFonts w:ascii="Times New Roman"/>
          <w:b w:val="false"/>
          <w:i w:val="false"/>
          <w:color w:val="000000"/>
          <w:sz w:val="28"/>
        </w:rPr>
        <w:t>
      Әлеуетті өнім берушінің оны өндіру кезінде баламалы техникалық сипаттамаларды және (немесе) технологиялық шешімдерді ұсынуына байланысты лоттардың бір бөлігі немесе бір лот өнімді сынауға байланысты қосымша қарауды талап ететін тауарларды сатып алуды жүргізген жағдайда, осы лот (лот) бойынша өтінімдерді қарау мерзімі сынақ нәтижелерін алғанға дейін, бірақ 20 (жиырма) жұмыс күнінен аспайтын мерзімге қосымша ұзартылады.</w:t>
      </w:r>
    </w:p>
    <w:bookmarkEnd w:id="380"/>
    <w:bookmarkStart w:name="z392" w:id="381"/>
    <w:p>
      <w:pPr>
        <w:spacing w:after="0"/>
        <w:ind w:left="0"/>
        <w:jc w:val="both"/>
      </w:pPr>
      <w:r>
        <w:rPr>
          <w:rFonts w:ascii="Times New Roman"/>
          <w:b w:val="false"/>
          <w:i w:val="false"/>
          <w:color w:val="000000"/>
          <w:sz w:val="28"/>
        </w:rPr>
        <w:t>
      128. Өтінімдердің Сатып алу қағидаларына №5 қосымшаның талаптарына сәйкес келмеуі анықталған жағдайда, 127-тармақта көрсетілген мерзімдерде анықталған сәйкессіздіктердің толық тізбесін көрсете отырып, алдын ала қарау хаттамасы қалыптастырылады.</w:t>
      </w:r>
    </w:p>
    <w:bookmarkEnd w:id="381"/>
    <w:bookmarkStart w:name="z393" w:id="382"/>
    <w:p>
      <w:pPr>
        <w:spacing w:after="0"/>
        <w:ind w:left="0"/>
        <w:jc w:val="both"/>
      </w:pPr>
      <w:r>
        <w:rPr>
          <w:rFonts w:ascii="Times New Roman"/>
          <w:b w:val="false"/>
          <w:i w:val="false"/>
          <w:color w:val="000000"/>
          <w:sz w:val="28"/>
        </w:rPr>
        <w:t>
      Алдын ала қарау хаттамасына тендерлік комиссия мүшелері мен оның хатшысы қол қояды.</w:t>
      </w:r>
    </w:p>
    <w:bookmarkEnd w:id="382"/>
    <w:bookmarkStart w:name="z394" w:id="383"/>
    <w:p>
      <w:pPr>
        <w:spacing w:after="0"/>
        <w:ind w:left="0"/>
        <w:jc w:val="both"/>
      </w:pPr>
      <w:r>
        <w:rPr>
          <w:rFonts w:ascii="Times New Roman"/>
          <w:b w:val="false"/>
          <w:i w:val="false"/>
          <w:color w:val="000000"/>
          <w:sz w:val="28"/>
        </w:rPr>
        <w:t>
      Өтінімдерінде сәйкессіздіктер анықталған әлеуетті өнім берушілер хаттамаға қол қойылғаннан кейін сатып алу веб-порталы арқылы өздерінің тендерлік өтінімдерінде анықталған сәйкессіздіктер туралы хабарламаларды автоматты түрде алады.</w:t>
      </w:r>
    </w:p>
    <w:bookmarkEnd w:id="383"/>
    <w:bookmarkStart w:name="z395" w:id="384"/>
    <w:p>
      <w:pPr>
        <w:spacing w:after="0"/>
        <w:ind w:left="0"/>
        <w:jc w:val="both"/>
      </w:pPr>
      <w:r>
        <w:rPr>
          <w:rFonts w:ascii="Times New Roman"/>
          <w:b w:val="false"/>
          <w:i w:val="false"/>
          <w:color w:val="000000"/>
          <w:sz w:val="28"/>
        </w:rPr>
        <w:t>
      Алдын ала қарау хаттамасын тендерлік комиссияның мүшелері мен хатшысына, бақылаушыларға және Тапсырыс берушіге тікелей немесе жанама түрде тиесілі заңды ұйымға қарау үшін қол жетімді.</w:t>
      </w:r>
    </w:p>
    <w:bookmarkEnd w:id="384"/>
    <w:bookmarkStart w:name="z396" w:id="385"/>
    <w:p>
      <w:pPr>
        <w:spacing w:after="0"/>
        <w:ind w:left="0"/>
        <w:jc w:val="both"/>
      </w:pPr>
      <w:r>
        <w:rPr>
          <w:rFonts w:ascii="Times New Roman"/>
          <w:b w:val="false"/>
          <w:i w:val="false"/>
          <w:color w:val="000000"/>
          <w:sz w:val="28"/>
        </w:rPr>
        <w:t>
      129. Тендерлік өтінімді қамтамасыз етуді енгізбеген не оны тендерлік құжаттамада айқындалған талаптарды бұза отырып енгізген әлеуетті өнім берушілердің тендерлік өтінімдеріне енгізілген құжаттар мен мәліметтер (егер тендерлік құжаттамада тендерлік өтінімді қамтамасыз етуді енгізу көзделген жағдайда) қарауға жатпайды.</w:t>
      </w:r>
    </w:p>
    <w:bookmarkEnd w:id="385"/>
    <w:bookmarkStart w:name="z397" w:id="386"/>
    <w:p>
      <w:pPr>
        <w:spacing w:after="0"/>
        <w:ind w:left="0"/>
        <w:jc w:val="both"/>
      </w:pPr>
      <w:r>
        <w:rPr>
          <w:rFonts w:ascii="Times New Roman"/>
          <w:b w:val="false"/>
          <w:i w:val="false"/>
          <w:color w:val="000000"/>
          <w:sz w:val="28"/>
        </w:rPr>
        <w:t>
      130. Өтінімдерінде сәйкессіздіктер анықталған әлеуетті өнім берушілер үшін анықталған сәйкессіздіктер туралы хабарламаны алған күннен бастап 2 (екі) жұмыс күні /5 (бес) жұмыс күні ішінде (ұсынылған тауар үлгілерінде сәйкессіздіктер анықталған жағдайда) анықталған сәйкессіздіктерді жою мақсатында тендерлік өтінімге толықтырулар және/немесе өзгерістер ұсынуға жол беріледі.</w:t>
      </w:r>
    </w:p>
    <w:bookmarkEnd w:id="386"/>
    <w:bookmarkStart w:name="z398" w:id="387"/>
    <w:p>
      <w:pPr>
        <w:spacing w:after="0"/>
        <w:ind w:left="0"/>
        <w:jc w:val="both"/>
      </w:pPr>
      <w:r>
        <w:rPr>
          <w:rFonts w:ascii="Times New Roman"/>
          <w:b w:val="false"/>
          <w:i w:val="false"/>
          <w:color w:val="000000"/>
          <w:sz w:val="28"/>
        </w:rPr>
        <w:t xml:space="preserve">
      Бұл ретте өтінімдерді тендерлік өтінімді қамтамасыз етуді енгізбеген не оны тендерлік құжаттамада айқындалған талаптарды бұза отырып енгізген әлеуетті өнім берушілердің (егер тендерлік құжаттамада тендерлік өтінімді қамтамасыз етуді енгізу көзделген жағдайда) Сатып алу қағидаларына </w:t>
      </w:r>
      <w:r>
        <w:rPr>
          <w:rFonts w:ascii="Times New Roman"/>
          <w:b w:val="false"/>
          <w:i w:val="false"/>
          <w:color w:val="000000"/>
          <w:sz w:val="28"/>
        </w:rPr>
        <w:t>№5 қосымшаның</w:t>
      </w:r>
      <w:r>
        <w:rPr>
          <w:rFonts w:ascii="Times New Roman"/>
          <w:b w:val="false"/>
          <w:i w:val="false"/>
          <w:color w:val="000000"/>
          <w:sz w:val="28"/>
        </w:rPr>
        <w:t xml:space="preserve"> талаптарына сәйкес келтіруіне жол берілмейді.</w:t>
      </w:r>
    </w:p>
    <w:bookmarkEnd w:id="387"/>
    <w:bookmarkStart w:name="z399" w:id="388"/>
    <w:p>
      <w:pPr>
        <w:spacing w:after="0"/>
        <w:ind w:left="0"/>
        <w:jc w:val="both"/>
      </w:pPr>
      <w:r>
        <w:rPr>
          <w:rFonts w:ascii="Times New Roman"/>
          <w:b w:val="false"/>
          <w:i w:val="false"/>
          <w:color w:val="000000"/>
          <w:sz w:val="28"/>
        </w:rPr>
        <w:t>
      Тендерлік өтінімге толықтырулар және (немесе) өзгерістер ұсынылған кезде анықталған сәйкессіздіктерді жою мақсатында, әлеуетті өнім берушінің жұмыстарды орындау бойынша қосалқы мердігерлердің (қызметтер көрсету кезінде бірлесіп орындаушылардың) тізбесін, қосалқы мердігерлікке (бірлесіп орындауға) берілетін жұмыстардың немесе көрсетілетін қызметтердің көлемі мен түрлерін көрсете отырып, қосалқы мердігерлерді (бірлесіп орындаушыларды) тендерге тартуына жол беріледі.</w:t>
      </w:r>
    </w:p>
    <w:bookmarkEnd w:id="388"/>
    <w:bookmarkStart w:name="z400" w:id="389"/>
    <w:p>
      <w:pPr>
        <w:spacing w:after="0"/>
        <w:ind w:left="0"/>
        <w:jc w:val="both"/>
      </w:pPr>
      <w:r>
        <w:rPr>
          <w:rFonts w:ascii="Times New Roman"/>
          <w:b w:val="false"/>
          <w:i w:val="false"/>
          <w:color w:val="000000"/>
          <w:sz w:val="28"/>
        </w:rPr>
        <w:t>
      131. Тендерлік комиссияда тендерлік өтінімдерге ескертулер болмаған жағдайда алдын ала қарау хаттамасы қалыптастырылмайды.</w:t>
      </w:r>
    </w:p>
    <w:bookmarkEnd w:id="389"/>
    <w:bookmarkStart w:name="z401" w:id="390"/>
    <w:p>
      <w:pPr>
        <w:spacing w:after="0"/>
        <w:ind w:left="0"/>
        <w:jc w:val="both"/>
      </w:pPr>
      <w:r>
        <w:rPr>
          <w:rFonts w:ascii="Times New Roman"/>
          <w:b w:val="false"/>
          <w:i w:val="false"/>
          <w:color w:val="000000"/>
          <w:sz w:val="28"/>
        </w:rPr>
        <w:t>
      132. Тендерге қатысуға өтінімге толықтыруларды және/немесе өзгерістерді алдын ала қарау және ұсыну рәсімінің қорытындылары бойынша тендерлік өтінімдерді қайта қарау Сатып алу қағидаларының 130-тармағының бірінші бөлігінде көзделген мерзім өткен күннен бастап 5 (бес) жұмыс күнінен аспайтын мерзімде жүзеге асырылады.</w:t>
      </w:r>
    </w:p>
    <w:bookmarkEnd w:id="390"/>
    <w:bookmarkStart w:name="z402" w:id="391"/>
    <w:p>
      <w:pPr>
        <w:spacing w:after="0"/>
        <w:ind w:left="0"/>
        <w:jc w:val="both"/>
      </w:pPr>
      <w:r>
        <w:rPr>
          <w:rFonts w:ascii="Times New Roman"/>
          <w:b w:val="false"/>
          <w:i w:val="false"/>
          <w:color w:val="000000"/>
          <w:sz w:val="28"/>
        </w:rPr>
        <w:t>
      133. Сарапшылар (сараптама комиссиясы) ұсынылатын тауарлардың, жұмыстардың, көрсетілетін қызметтердің техникалық ерекшелік талаптарына сәйкестігі, сондай-ақ баламалы шарттардың жарамдылығы тұрғысынан сараптамалық қорытынды береді және тендерлік комиссия шешім қабылдаған кезде дауыс беруге қатыспайды. Сарапшылардың (сараптама комиссиясының) қорытындысын тендерлік комиссия, егер ол тендерлік құжаттамада көзделген талаптар шегінде жасалған жағдайда ғана ескеруге тиіс.</w:t>
      </w:r>
    </w:p>
    <w:bookmarkEnd w:id="391"/>
    <w:bookmarkStart w:name="z403" w:id="392"/>
    <w:p>
      <w:pPr>
        <w:spacing w:after="0"/>
        <w:ind w:left="0"/>
        <w:jc w:val="both"/>
      </w:pPr>
      <w:r>
        <w:rPr>
          <w:rFonts w:ascii="Times New Roman"/>
          <w:b w:val="false"/>
          <w:i w:val="false"/>
          <w:color w:val="000000"/>
          <w:sz w:val="28"/>
        </w:rPr>
        <w:t>
      134. Тендерлік комиссия өтінімдерді қарау кезінде өтінімдердегі мәліметтерді нақтылау мақсатында тиісті мемлекеттік органдардан, жеке және заңды тұлғалардан қажетті ақпаратты сұратуына болады.</w:t>
      </w:r>
    </w:p>
    <w:bookmarkEnd w:id="392"/>
    <w:bookmarkStart w:name="z404" w:id="393"/>
    <w:p>
      <w:pPr>
        <w:spacing w:after="0"/>
        <w:ind w:left="0"/>
        <w:jc w:val="both"/>
      </w:pPr>
      <w:r>
        <w:rPr>
          <w:rFonts w:ascii="Times New Roman"/>
          <w:b w:val="false"/>
          <w:i w:val="false"/>
          <w:color w:val="000000"/>
          <w:sz w:val="28"/>
        </w:rPr>
        <w:t>
      135. Сұрау салу жіберілген жағдайда өтінімдерді қарау мерзімі қосымша ақпарат алу мерзіміне сәйкес, бірақ 20 (жиырма) жұмыс күнінен аспайтын мерзімге ұзартылады.</w:t>
      </w:r>
    </w:p>
    <w:bookmarkEnd w:id="393"/>
    <w:bookmarkStart w:name="z405" w:id="394"/>
    <w:p>
      <w:pPr>
        <w:spacing w:after="0"/>
        <w:ind w:left="0"/>
        <w:jc w:val="both"/>
      </w:pPr>
      <w:r>
        <w:rPr>
          <w:rFonts w:ascii="Times New Roman"/>
          <w:b w:val="false"/>
          <w:i w:val="false"/>
          <w:color w:val="000000"/>
          <w:sz w:val="28"/>
        </w:rPr>
        <w:t>
      136. Тендерлік өтінімдерді алдын ала қарау рәсімінің қорытындылары бойынша қайта қарау кезінде тендерлік комиссияның әлеуетті өнім берушінің тендерлік өтінімінің Тапсырыс берушінің тендерлік құжаттамасының талаптарына сәйкестігін айқындау мақсатында, Сатып алу қағидаларына №5 қосымшаға сәйкес талап етілетін әлеуетті өнім берушінің объектісінің (объектілерінің), материалдық-техникалық ресурстарының орналасқан жеріне баруына болады (егер бару тендерлік құжаттамада көзделген жағдайда).</w:t>
      </w:r>
    </w:p>
    <w:bookmarkEnd w:id="394"/>
    <w:bookmarkStart w:name="z406" w:id="395"/>
    <w:p>
      <w:pPr>
        <w:spacing w:after="0"/>
        <w:ind w:left="0"/>
        <w:jc w:val="both"/>
      </w:pPr>
      <w:r>
        <w:rPr>
          <w:rFonts w:ascii="Times New Roman"/>
          <w:b w:val="false"/>
          <w:i w:val="false"/>
          <w:color w:val="000000"/>
          <w:sz w:val="28"/>
        </w:rPr>
        <w:t>
      Тендерлік комиссия шығу рәсімін жүзеге асырған жағдайда тендерлік өтінімдерді қарау мерзімі 10 (он) жұмыс күнінен аспайтын мерзімге ұзартылуы мүмкін.</w:t>
      </w:r>
    </w:p>
    <w:bookmarkEnd w:id="395"/>
    <w:bookmarkStart w:name="z407" w:id="396"/>
    <w:p>
      <w:pPr>
        <w:spacing w:after="0"/>
        <w:ind w:left="0"/>
        <w:jc w:val="both"/>
      </w:pPr>
      <w:r>
        <w:rPr>
          <w:rFonts w:ascii="Times New Roman"/>
          <w:b w:val="false"/>
          <w:i w:val="false"/>
          <w:color w:val="000000"/>
          <w:sz w:val="28"/>
        </w:rPr>
        <w:t>
      Тапсырыс беруші әлеуетті өнім берушілерді тендерлік құжаттамада көзделген тәртіппен және мерзімдерде тендерлік комиссия мүшелерінің кеткені туралы хабардар етеді.</w:t>
      </w:r>
    </w:p>
    <w:bookmarkEnd w:id="396"/>
    <w:bookmarkStart w:name="z408" w:id="397"/>
    <w:p>
      <w:pPr>
        <w:spacing w:after="0"/>
        <w:ind w:left="0"/>
        <w:jc w:val="both"/>
      </w:pPr>
      <w:r>
        <w:rPr>
          <w:rFonts w:ascii="Times New Roman"/>
          <w:b w:val="false"/>
          <w:i w:val="false"/>
          <w:color w:val="000000"/>
          <w:sz w:val="28"/>
        </w:rPr>
        <w:t>
      137. Әлеуетті өнім берушінің тендерлік өтінімі мынадай жағдайларда:</w:t>
      </w:r>
    </w:p>
    <w:bookmarkEnd w:id="397"/>
    <w:bookmarkStart w:name="z409" w:id="398"/>
    <w:p>
      <w:pPr>
        <w:spacing w:after="0"/>
        <w:ind w:left="0"/>
        <w:jc w:val="both"/>
      </w:pPr>
      <w:r>
        <w:rPr>
          <w:rFonts w:ascii="Times New Roman"/>
          <w:b w:val="false"/>
          <w:i w:val="false"/>
          <w:color w:val="000000"/>
          <w:sz w:val="28"/>
        </w:rPr>
        <w:t xml:space="preserve">
      1) тендерлік өтінімді тендерлік өтінімнің мазмұнына қойылатын талаптарға сәйкес емес деп тану (осы Сатып алу қағидаларына </w:t>
      </w:r>
      <w:r>
        <w:rPr>
          <w:rFonts w:ascii="Times New Roman"/>
          <w:b w:val="false"/>
          <w:i w:val="false"/>
          <w:color w:val="000000"/>
          <w:sz w:val="28"/>
        </w:rPr>
        <w:t>№ 6 қосымша</w:t>
      </w:r>
      <w:r>
        <w:rPr>
          <w:rFonts w:ascii="Times New Roman"/>
          <w:b w:val="false"/>
          <w:i w:val="false"/>
          <w:color w:val="000000"/>
          <w:sz w:val="28"/>
        </w:rPr>
        <w:t>);</w:t>
      </w:r>
    </w:p>
    <w:bookmarkEnd w:id="398"/>
    <w:bookmarkStart w:name="z410" w:id="399"/>
    <w:p>
      <w:pPr>
        <w:spacing w:after="0"/>
        <w:ind w:left="0"/>
        <w:jc w:val="both"/>
      </w:pPr>
      <w:r>
        <w:rPr>
          <w:rFonts w:ascii="Times New Roman"/>
          <w:b w:val="false"/>
          <w:i w:val="false"/>
          <w:color w:val="000000"/>
          <w:sz w:val="28"/>
        </w:rPr>
        <w:t>
      2) егер әлеуетті өнім беруші осы тендерге (лотқа)қатысуға өтінім берген басқа әлеуетті өнім берушінің үлестес тұлғасы болып табылса;</w:t>
      </w:r>
    </w:p>
    <w:bookmarkEnd w:id="399"/>
    <w:bookmarkStart w:name="z411" w:id="400"/>
    <w:p>
      <w:pPr>
        <w:spacing w:after="0"/>
        <w:ind w:left="0"/>
        <w:jc w:val="both"/>
      </w:pPr>
      <w:r>
        <w:rPr>
          <w:rFonts w:ascii="Times New Roman"/>
          <w:b w:val="false"/>
          <w:i w:val="false"/>
          <w:color w:val="000000"/>
          <w:sz w:val="28"/>
        </w:rPr>
        <w:t>
      Үлестестікті айқындау кезінде Сатып алу қағидаларының 3-тармағының 9) тармақшасын және Қазақстан Республикасы заңнамасының ережелерін басшылыққа алу қажет;</w:t>
      </w:r>
    </w:p>
    <w:bookmarkEnd w:id="400"/>
    <w:bookmarkStart w:name="z412" w:id="401"/>
    <w:p>
      <w:pPr>
        <w:spacing w:after="0"/>
        <w:ind w:left="0"/>
        <w:jc w:val="both"/>
      </w:pPr>
      <w:r>
        <w:rPr>
          <w:rFonts w:ascii="Times New Roman"/>
          <w:b w:val="false"/>
          <w:i w:val="false"/>
          <w:color w:val="000000"/>
          <w:sz w:val="28"/>
        </w:rPr>
        <w:t>
      3) әлеуетті өнім берушінің баға ұсынысы сатып алу үшін бөлінген сомадан асып кетсе;</w:t>
      </w:r>
    </w:p>
    <w:bookmarkEnd w:id="401"/>
    <w:bookmarkStart w:name="z413" w:id="402"/>
    <w:p>
      <w:pPr>
        <w:spacing w:after="0"/>
        <w:ind w:left="0"/>
        <w:jc w:val="both"/>
      </w:pPr>
      <w:r>
        <w:rPr>
          <w:rFonts w:ascii="Times New Roman"/>
          <w:b w:val="false"/>
          <w:i w:val="false"/>
          <w:color w:val="000000"/>
          <w:sz w:val="28"/>
        </w:rPr>
        <w:t>
      4) осы Сатып алу қағидаларының 138-тармағына сәйкес әлеуетті өнім берушінің баға ұсынысы демпингтік деп танылған;</w:t>
      </w:r>
    </w:p>
    <w:bookmarkEnd w:id="402"/>
    <w:bookmarkStart w:name="z414" w:id="403"/>
    <w:p>
      <w:pPr>
        <w:spacing w:after="0"/>
        <w:ind w:left="0"/>
        <w:jc w:val="both"/>
      </w:pPr>
      <w:r>
        <w:rPr>
          <w:rFonts w:ascii="Times New Roman"/>
          <w:b w:val="false"/>
          <w:i w:val="false"/>
          <w:color w:val="000000"/>
          <w:sz w:val="28"/>
        </w:rPr>
        <w:t>
      5) Сатып алу қағидаларының 6-тармағында көзделген жағдайларда;</w:t>
      </w:r>
    </w:p>
    <w:bookmarkEnd w:id="403"/>
    <w:bookmarkStart w:name="z415" w:id="404"/>
    <w:p>
      <w:pPr>
        <w:spacing w:after="0"/>
        <w:ind w:left="0"/>
        <w:jc w:val="both"/>
      </w:pPr>
      <w:r>
        <w:rPr>
          <w:rFonts w:ascii="Times New Roman"/>
          <w:b w:val="false"/>
          <w:i w:val="false"/>
          <w:color w:val="000000"/>
          <w:sz w:val="28"/>
        </w:rPr>
        <w:t>
      6) әлеуетті өнім берушінің мемлекеттік органның, заңды не өзге де мүдделі тұлғаның уәкілетті өкілі қол қойған немесе жеке тұлға қол қойған дәйексіз ақпарат ұсынғанын растайтын құжатқа сәйкес әлеуетті өнім берушінің тендерлік өтінімінде дәйексіз ақпарат беру фактісі анықталған кезде;</w:t>
      </w:r>
    </w:p>
    <w:bookmarkEnd w:id="404"/>
    <w:bookmarkStart w:name="z416" w:id="405"/>
    <w:p>
      <w:pPr>
        <w:spacing w:after="0"/>
        <w:ind w:left="0"/>
        <w:jc w:val="both"/>
      </w:pPr>
      <w:r>
        <w:rPr>
          <w:rFonts w:ascii="Times New Roman"/>
          <w:b w:val="false"/>
          <w:i w:val="false"/>
          <w:color w:val="000000"/>
          <w:sz w:val="28"/>
        </w:rPr>
        <w:t>
      7) әлеуетті өнім берушінің тендерлік өтінімі осы Сатып алу қағидаларының 136-тармағына сәйкес әлеуетті өнім берушінің объектісінің(лерінің) орналасқан жері бойынша тендерлік комиссияның, материалдық-техникалық ресурстарының кетуі кезінде анықталған Тапсырыс берушінің тендерлік құжаттамасының талаптарына сәйкес келмеген жағдайда не әлеуетті өнім беруші тендерлік комиссияның объектілерге, материалдық ресурстарға қол жеткізуінен бас тартқан жағдайда;</w:t>
      </w:r>
    </w:p>
    <w:bookmarkEnd w:id="405"/>
    <w:bookmarkStart w:name="z417" w:id="406"/>
    <w:p>
      <w:pPr>
        <w:spacing w:after="0"/>
        <w:ind w:left="0"/>
        <w:jc w:val="both"/>
      </w:pPr>
      <w:r>
        <w:rPr>
          <w:rFonts w:ascii="Times New Roman"/>
          <w:b w:val="false"/>
          <w:i w:val="false"/>
          <w:color w:val="000000"/>
          <w:sz w:val="28"/>
        </w:rPr>
        <w:t>
      8) егер әлеуетті өнім берушінің бірінші басшысы және/немесе тендерлік өтінімге қол қойған әлеуетті өнім берушінің уәкілетті тұлғасы/әлеуетті өнім беруші-кәсіпкерлік қызметті жүзеге асыратын жеке тұлға немесе оның жақын туысы, жұбайы(зайыбы) немесе жекжаты Тапсырыс берушінің немесе сатып алуды ұйымдастырушының бірінші басшысы/тендерлік комиссияның мүшесі/бастамашы құрылымдық бөлімшенің басшысы болып табылса қабылданбайды.</w:t>
      </w:r>
    </w:p>
    <w:bookmarkEnd w:id="406"/>
    <w:bookmarkStart w:name="z418" w:id="407"/>
    <w:p>
      <w:pPr>
        <w:spacing w:after="0"/>
        <w:ind w:left="0"/>
        <w:jc w:val="both"/>
      </w:pPr>
      <w:r>
        <w:rPr>
          <w:rFonts w:ascii="Times New Roman"/>
          <w:b w:val="false"/>
          <w:i w:val="false"/>
          <w:color w:val="000000"/>
          <w:sz w:val="28"/>
        </w:rPr>
        <w:t>
      Әлеуетті өнім берушілердің тендерлік өтінімдерін қабылдамау үшін көрсетілген негіздер толық болып табылады.</w:t>
      </w:r>
    </w:p>
    <w:bookmarkEnd w:id="407"/>
    <w:bookmarkStart w:name="z419" w:id="408"/>
    <w:p>
      <w:pPr>
        <w:spacing w:after="0"/>
        <w:ind w:left="0"/>
        <w:jc w:val="both"/>
      </w:pPr>
      <w:r>
        <w:rPr>
          <w:rFonts w:ascii="Times New Roman"/>
          <w:b w:val="false"/>
          <w:i w:val="false"/>
          <w:color w:val="000000"/>
          <w:sz w:val="28"/>
        </w:rPr>
        <w:t>
      Тендерлік өтінімді ресми негіздер бойынша қабылдамауға жол берілмейді. Осы тармақта көрсетілмеген жағдайлар ресми негіздер болып табылады.</w:t>
      </w:r>
    </w:p>
    <w:bookmarkEnd w:id="408"/>
    <w:bookmarkStart w:name="z420" w:id="409"/>
    <w:p>
      <w:pPr>
        <w:spacing w:after="0"/>
        <w:ind w:left="0"/>
        <w:jc w:val="both"/>
      </w:pPr>
      <w:r>
        <w:rPr>
          <w:rFonts w:ascii="Times New Roman"/>
          <w:b w:val="false"/>
          <w:i w:val="false"/>
          <w:color w:val="000000"/>
          <w:sz w:val="28"/>
        </w:rPr>
        <w:t>
      138. Баға ұсынысы мынадай жағдайларда демпингтік болып танылады:</w:t>
      </w:r>
    </w:p>
    <w:bookmarkEnd w:id="409"/>
    <w:bookmarkStart w:name="z421" w:id="410"/>
    <w:p>
      <w:pPr>
        <w:spacing w:after="0"/>
        <w:ind w:left="0"/>
        <w:jc w:val="both"/>
      </w:pPr>
      <w:r>
        <w:rPr>
          <w:rFonts w:ascii="Times New Roman"/>
          <w:b w:val="false"/>
          <w:i w:val="false"/>
          <w:color w:val="000000"/>
          <w:sz w:val="28"/>
        </w:rPr>
        <w:t>
      1) сәулет, қала құрылысы және құрылыс қызметі саласындағы Қазақстан Республикасының заңнамасына сәйкес сараптамадан өткен сметалық, жобалау алдындағы, жобалау (жобалау-сметалық) құжаттамасы, кешенді жұмыстары бар құрылыс-монтаждау жұмыстарына арналған баға ұсынысы, егер ол ҚҚС-сыз сатып алу жоспарында сатып алу үшін көзделген сомадан 5 (бес) пайыздан астам төмен болса, жобалау алдындағы, жобалау алдындағы, жобалау алдындағы, жобалау алдындағы, жобалау алдындағы, жобалау алдындағы, жобалау алдындағы, құрылыс-монтаждау жұмыстарына арналған баға жобалау және іздестіру жұмыстары, сондай-ақ құрылыс жобаларына ведомстводан тыс кешенді сараптама жүргізу жөніндегі жұмыстар және объектілердің құрылысын техникалық қадағалау жөніндегі қызметтер, егер ол ҚҚС-сыз сатып алу жоспарында сатып алу үшін көзделген сомадан 10 (он) пайыздан артық болса;</w:t>
      </w:r>
    </w:p>
    <w:bookmarkEnd w:id="410"/>
    <w:bookmarkStart w:name="z422" w:id="411"/>
    <w:p>
      <w:pPr>
        <w:spacing w:after="0"/>
        <w:ind w:left="0"/>
        <w:jc w:val="both"/>
      </w:pPr>
      <w:r>
        <w:rPr>
          <w:rFonts w:ascii="Times New Roman"/>
          <w:b w:val="false"/>
          <w:i w:val="false"/>
          <w:color w:val="000000"/>
          <w:sz w:val="28"/>
        </w:rPr>
        <w:t>
      2) консультациялық (консалтингтік) көрсетілетін қызметтерге баға ұсынысы, егер ол ҚҚС-сыз сатып алу жоспарында сатып алу үшін көзделген сомадан аспайтын, барлық ұсынылған баға ұсыныстарының орташа арифметикалық бағасынан 70 (жетпіс) пайыздан астам төмен болса, демпингтік деп танылады;</w:t>
      </w:r>
    </w:p>
    <w:bookmarkEnd w:id="411"/>
    <w:bookmarkStart w:name="z423" w:id="412"/>
    <w:p>
      <w:pPr>
        <w:spacing w:after="0"/>
        <w:ind w:left="0"/>
        <w:jc w:val="both"/>
      </w:pPr>
      <w:r>
        <w:rPr>
          <w:rFonts w:ascii="Times New Roman"/>
          <w:b w:val="false"/>
          <w:i w:val="false"/>
          <w:color w:val="000000"/>
          <w:sz w:val="28"/>
        </w:rPr>
        <w:t>
      3) осы тармақтың 1) тармақшасында көрсетілмеген жұмыстарға, осы тармақтың 2) тармақшасында көрсетілмеген қызметтерге баға ұсынысы, егер ҚҚС-сыз сатып алу жоспарында сатып алу үшін көзделген сомадан аспайтын барлық ұсынылған баға ұсыныстарының орташа арифметикалық бағасынан 20 (жиырма) пайыздан астам төмен болса, демпингтік деп танылады;</w:t>
      </w:r>
    </w:p>
    <w:bookmarkEnd w:id="412"/>
    <w:bookmarkStart w:name="z424" w:id="413"/>
    <w:p>
      <w:pPr>
        <w:spacing w:after="0"/>
        <w:ind w:left="0"/>
        <w:jc w:val="both"/>
      </w:pPr>
      <w:r>
        <w:rPr>
          <w:rFonts w:ascii="Times New Roman"/>
          <w:b w:val="false"/>
          <w:i w:val="false"/>
          <w:color w:val="000000"/>
          <w:sz w:val="28"/>
        </w:rPr>
        <w:t>
      4) егер ол ҚҚС-сыз сатып алу жоспарында көзделген сомадан аспайтын барлық ұсынылған баға ұсыныстарының орташа арифметикалық бағасынан 15 (он бес) пайыздан астам төмен болса, тауарларға баға ұсынысы демпингтік болып танылады.</w:t>
      </w:r>
    </w:p>
    <w:bookmarkEnd w:id="413"/>
    <w:bookmarkStart w:name="z425" w:id="414"/>
    <w:p>
      <w:pPr>
        <w:spacing w:after="0"/>
        <w:ind w:left="0"/>
        <w:jc w:val="both"/>
      </w:pPr>
      <w:r>
        <w:rPr>
          <w:rFonts w:ascii="Times New Roman"/>
          <w:b w:val="false"/>
          <w:i w:val="false"/>
          <w:color w:val="000000"/>
          <w:sz w:val="28"/>
        </w:rPr>
        <w:t>
      Осы тармақтың ережелері әлеуетті өнім беруші ұсынған жалпы/қорытынды бағаға, сондай-ақ тендерлік комиссия баламалы шарттарды қабылдаған жағдайда әлеуетті өнім беруші ұсынған жалпы/қорытынды бағаға қолданылады.</w:t>
      </w:r>
    </w:p>
    <w:bookmarkEnd w:id="414"/>
    <w:bookmarkStart w:name="z426" w:id="415"/>
    <w:p>
      <w:pPr>
        <w:spacing w:after="0"/>
        <w:ind w:left="0"/>
        <w:jc w:val="both"/>
      </w:pPr>
      <w:r>
        <w:rPr>
          <w:rFonts w:ascii="Times New Roman"/>
          <w:b w:val="false"/>
          <w:i w:val="false"/>
          <w:color w:val="000000"/>
          <w:sz w:val="28"/>
        </w:rPr>
        <w:t>
      Осы тармақтың бірінші бөлігінің 2) – 4) тармақшаларының талаптары бағаны төмендетуге арналған сауда-саттық қолданылатын тендер тәсілімен сатып алуға қолданылмайды.</w:t>
      </w:r>
    </w:p>
    <w:bookmarkEnd w:id="415"/>
    <w:bookmarkStart w:name="z427" w:id="416"/>
    <w:p>
      <w:pPr>
        <w:spacing w:after="0"/>
        <w:ind w:left="0"/>
        <w:jc w:val="both"/>
      </w:pPr>
      <w:r>
        <w:rPr>
          <w:rFonts w:ascii="Times New Roman"/>
          <w:b w:val="false"/>
          <w:i w:val="false"/>
          <w:color w:val="000000"/>
          <w:sz w:val="28"/>
        </w:rPr>
        <w:t>
      Ұзақ мерзімді сатып алуды жүзеге асыру кезінде сәулет, қала құрылысы және құрылыс қызметі саласындағы Қазақстан Республикасының заңнамасына сәйкес бекітілген сметалық, жобалау алдындағы, жобалау (жобалау-сметалық) құжаттамасы бар құрылыс-монтаж жұмыстарын сатып алуды жүзеге асыруды қоспағанда, демпинг әрбір жыл бойынша жеке есептеледі.</w:t>
      </w:r>
    </w:p>
    <w:bookmarkEnd w:id="416"/>
    <w:bookmarkStart w:name="z428" w:id="417"/>
    <w:p>
      <w:pPr>
        <w:spacing w:after="0"/>
        <w:ind w:left="0"/>
        <w:jc w:val="both"/>
      </w:pPr>
      <w:r>
        <w:rPr>
          <w:rFonts w:ascii="Times New Roman"/>
          <w:b w:val="false"/>
          <w:i w:val="false"/>
          <w:color w:val="000000"/>
          <w:sz w:val="28"/>
        </w:rPr>
        <w:t>
      139. Ашық тендер жеңімпазы өтінімдері қабылданбаған әлеуетті өнім берушілер арасында тендерлік құжаттамада қамтылған критерийлерді қолдану ескеріле отырып есептелетін ең төмен шартты баға негізінде айқындалады.</w:t>
      </w:r>
    </w:p>
    <w:bookmarkEnd w:id="417"/>
    <w:bookmarkStart w:name="z429" w:id="418"/>
    <w:p>
      <w:pPr>
        <w:spacing w:after="0"/>
        <w:ind w:left="0"/>
        <w:jc w:val="both"/>
      </w:pPr>
      <w:r>
        <w:rPr>
          <w:rFonts w:ascii="Times New Roman"/>
          <w:b w:val="false"/>
          <w:i w:val="false"/>
          <w:color w:val="000000"/>
          <w:sz w:val="28"/>
        </w:rPr>
        <w:t>
      Бағалау және салыстыру қорытындылары бойынша екінші орын алған әлеуетті өнім беруші тендерлік құжаттамада қамтылған өлшемшарттарды қолдануды ескере отырып, есептелетін ең төмен шартты бағадан кейінгі баға негізінде айқындалады.</w:t>
      </w:r>
    </w:p>
    <w:bookmarkEnd w:id="418"/>
    <w:bookmarkStart w:name="z430" w:id="419"/>
    <w:p>
      <w:pPr>
        <w:spacing w:after="0"/>
        <w:ind w:left="0"/>
        <w:jc w:val="both"/>
      </w:pPr>
      <w:r>
        <w:rPr>
          <w:rFonts w:ascii="Times New Roman"/>
          <w:b w:val="false"/>
          <w:i w:val="false"/>
          <w:color w:val="000000"/>
          <w:sz w:val="28"/>
        </w:rPr>
        <w:t>
      Тендерлік баға ұсыныстарының шартты бағалары тең болған кезде:</w:t>
      </w:r>
    </w:p>
    <w:bookmarkEnd w:id="419"/>
    <w:bookmarkStart w:name="z431" w:id="420"/>
    <w:p>
      <w:pPr>
        <w:spacing w:after="0"/>
        <w:ind w:left="0"/>
        <w:jc w:val="both"/>
      </w:pPr>
      <w:r>
        <w:rPr>
          <w:rFonts w:ascii="Times New Roman"/>
          <w:b w:val="false"/>
          <w:i w:val="false"/>
          <w:color w:val="000000"/>
          <w:sz w:val="28"/>
        </w:rPr>
        <w:t>
      1) сатып алынатын тауардың қазақстандық тауар өндірушісі;</w:t>
      </w:r>
    </w:p>
    <w:bookmarkEnd w:id="420"/>
    <w:bookmarkStart w:name="z432" w:id="421"/>
    <w:p>
      <w:pPr>
        <w:spacing w:after="0"/>
        <w:ind w:left="0"/>
        <w:jc w:val="both"/>
      </w:pPr>
      <w:r>
        <w:rPr>
          <w:rFonts w:ascii="Times New Roman"/>
          <w:b w:val="false"/>
          <w:i w:val="false"/>
          <w:color w:val="000000"/>
          <w:sz w:val="28"/>
        </w:rPr>
        <w:t>
      2) сатып алынатын тауар бойынша үлкен жұмыс тәжірибесі бар әлеуетті өнім беруші (осы тармақтың 1) тармақшасына сәйкес жеңімпазды анықтау мүмкін болмаған жағдайда);</w:t>
      </w:r>
    </w:p>
    <w:bookmarkEnd w:id="421"/>
    <w:bookmarkStart w:name="z433" w:id="422"/>
    <w:p>
      <w:pPr>
        <w:spacing w:after="0"/>
        <w:ind w:left="0"/>
        <w:jc w:val="both"/>
      </w:pPr>
      <w:r>
        <w:rPr>
          <w:rFonts w:ascii="Times New Roman"/>
          <w:b w:val="false"/>
          <w:i w:val="false"/>
          <w:color w:val="000000"/>
          <w:sz w:val="28"/>
        </w:rPr>
        <w:t>
      3) сәйкессіздіктер анықталмаған, бұрын тендерлік өтінім берген әлеуетті өнім беруші (осы тармақтың 2) тармақшасына сәйкес жеңімпазды анықтау мүмкін болмаған жағдайда);</w:t>
      </w:r>
    </w:p>
    <w:bookmarkEnd w:id="422"/>
    <w:bookmarkStart w:name="z434" w:id="423"/>
    <w:p>
      <w:pPr>
        <w:spacing w:after="0"/>
        <w:ind w:left="0"/>
        <w:jc w:val="both"/>
      </w:pPr>
      <w:r>
        <w:rPr>
          <w:rFonts w:ascii="Times New Roman"/>
          <w:b w:val="false"/>
          <w:i w:val="false"/>
          <w:color w:val="000000"/>
          <w:sz w:val="28"/>
        </w:rPr>
        <w:t>
      4) бұрын тендерлік өтінім берген әлеуетті өнім беруші жеңімпаз болып танылады (осы тармақтың 3) тармақшасына сәйкес жеңімпазды анықтау мүмкін болмаған жағдайда).</w:t>
      </w:r>
    </w:p>
    <w:bookmarkEnd w:id="423"/>
    <w:bookmarkStart w:name="z435" w:id="424"/>
    <w:p>
      <w:pPr>
        <w:spacing w:after="0"/>
        <w:ind w:left="0"/>
        <w:jc w:val="both"/>
      </w:pPr>
      <w:r>
        <w:rPr>
          <w:rFonts w:ascii="Times New Roman"/>
          <w:b w:val="false"/>
          <w:i w:val="false"/>
          <w:color w:val="000000"/>
          <w:sz w:val="28"/>
        </w:rPr>
        <w:t>
      140. Білікті әлеуетті өнім берушілер арасында өткізілетін ашық тендердің жеңімпазы Сатып алу қағидаларының 139-тармағына сәйкес ең төмен жалпы/қорытынды баға негізінде өтінімдері қабылданған білікті әлеуетті өнім берушілер арасында айқындалады.</w:t>
      </w:r>
    </w:p>
    <w:bookmarkEnd w:id="424"/>
    <w:bookmarkStart w:name="z436" w:id="425"/>
    <w:p>
      <w:pPr>
        <w:spacing w:after="0"/>
        <w:ind w:left="0"/>
        <w:jc w:val="both"/>
      </w:pPr>
      <w:r>
        <w:rPr>
          <w:rFonts w:ascii="Times New Roman"/>
          <w:b w:val="false"/>
          <w:i w:val="false"/>
          <w:color w:val="000000"/>
          <w:sz w:val="28"/>
        </w:rPr>
        <w:t>
      141. Тендерлік өтінімдерді қарау рәсімінің қорытындылары сатып алу веб-порталында айқындалған нысан бойынша сатып алу қорытындыларының хаттамасымен ресімделеді.</w:t>
      </w:r>
    </w:p>
    <w:bookmarkEnd w:id="425"/>
    <w:bookmarkStart w:name="z437" w:id="426"/>
    <w:p>
      <w:pPr>
        <w:spacing w:after="0"/>
        <w:ind w:left="0"/>
        <w:jc w:val="left"/>
      </w:pPr>
      <w:r>
        <w:rPr>
          <w:rFonts w:ascii="Times New Roman"/>
          <w:b/>
          <w:i w:val="false"/>
          <w:color w:val="000000"/>
        </w:rPr>
        <w:t xml:space="preserve"> 5-параграф. Ашық тендер тәсілімен сатып алу қорытындыларын бекіту</w:t>
      </w:r>
    </w:p>
    <w:bookmarkEnd w:id="426"/>
    <w:bookmarkStart w:name="z438" w:id="427"/>
    <w:p>
      <w:pPr>
        <w:spacing w:after="0"/>
        <w:ind w:left="0"/>
        <w:jc w:val="both"/>
      </w:pPr>
      <w:r>
        <w:rPr>
          <w:rFonts w:ascii="Times New Roman"/>
          <w:b w:val="false"/>
          <w:i w:val="false"/>
          <w:color w:val="000000"/>
          <w:sz w:val="28"/>
        </w:rPr>
        <w:t>
      142. Қорытындылардың хаттамасын сатып алудың веб-порталында Тапсырыс беруші/сатып алуды ұйымдастырушы осы тараудың 4-параграфында көзделген мерзімде бекітеді. Қорытындылар хаттамасына тендерлік комиссия мүшелерінің және оның хатшысының ЭЦҚ (тендерлік өтінімдер болмаған және бағаны төмендетуге тендер өткізілген жағдайларды қоспағанда) қойылады және сатып алу веб-порталында автоматты түрде жарияланады.</w:t>
      </w:r>
    </w:p>
    <w:bookmarkEnd w:id="427"/>
    <w:bookmarkStart w:name="z439" w:id="428"/>
    <w:p>
      <w:pPr>
        <w:spacing w:after="0"/>
        <w:ind w:left="0"/>
        <w:jc w:val="both"/>
      </w:pPr>
      <w:r>
        <w:rPr>
          <w:rFonts w:ascii="Times New Roman"/>
          <w:b w:val="false"/>
          <w:i w:val="false"/>
          <w:color w:val="000000"/>
          <w:sz w:val="28"/>
        </w:rPr>
        <w:t>
      Әлеуетті өнім берушілер тендерлік өтінімдерді ашу күні мен уақытына дейін ұсынбаған жағдайда, сатып алу веб-порталында қорытындылар хаттамасы автоматты түрде қалыптастырылады және жарияланады.</w:t>
      </w:r>
    </w:p>
    <w:bookmarkEnd w:id="428"/>
    <w:bookmarkStart w:name="z440" w:id="429"/>
    <w:p>
      <w:pPr>
        <w:spacing w:after="0"/>
        <w:ind w:left="0"/>
        <w:jc w:val="both"/>
      </w:pPr>
      <w:r>
        <w:rPr>
          <w:rFonts w:ascii="Times New Roman"/>
          <w:b w:val="false"/>
          <w:i w:val="false"/>
          <w:color w:val="000000"/>
          <w:sz w:val="28"/>
        </w:rPr>
        <w:t>
      143. Тендер тәсілімен сатып алу:</w:t>
      </w:r>
    </w:p>
    <w:bookmarkEnd w:id="429"/>
    <w:bookmarkStart w:name="z441" w:id="430"/>
    <w:p>
      <w:pPr>
        <w:spacing w:after="0"/>
        <w:ind w:left="0"/>
        <w:jc w:val="both"/>
      </w:pPr>
      <w:r>
        <w:rPr>
          <w:rFonts w:ascii="Times New Roman"/>
          <w:b w:val="false"/>
          <w:i w:val="false"/>
          <w:color w:val="000000"/>
          <w:sz w:val="28"/>
        </w:rPr>
        <w:t>
      1) тендерлік өтінімдер болмаған;</w:t>
      </w:r>
    </w:p>
    <w:bookmarkEnd w:id="430"/>
    <w:bookmarkStart w:name="z442" w:id="431"/>
    <w:p>
      <w:pPr>
        <w:spacing w:after="0"/>
        <w:ind w:left="0"/>
        <w:jc w:val="both"/>
      </w:pPr>
      <w:r>
        <w:rPr>
          <w:rFonts w:ascii="Times New Roman"/>
          <w:b w:val="false"/>
          <w:i w:val="false"/>
          <w:color w:val="000000"/>
          <w:sz w:val="28"/>
        </w:rPr>
        <w:t>
      2) барлық ұсынылған тендерлік өтінімдер қабылданбаған;</w:t>
      </w:r>
    </w:p>
    <w:bookmarkEnd w:id="431"/>
    <w:bookmarkStart w:name="z443" w:id="432"/>
    <w:p>
      <w:pPr>
        <w:spacing w:after="0"/>
        <w:ind w:left="0"/>
        <w:jc w:val="both"/>
      </w:pPr>
      <w:r>
        <w:rPr>
          <w:rFonts w:ascii="Times New Roman"/>
          <w:b w:val="false"/>
          <w:i w:val="false"/>
          <w:color w:val="000000"/>
          <w:sz w:val="28"/>
        </w:rPr>
        <w:t>
      3) егер сатып алу жеңімпазы және екінші орын алған әлеуетті өнім беруші сатып алу туралы шарт жасасудан жалтарған;</w:t>
      </w:r>
    </w:p>
    <w:bookmarkEnd w:id="432"/>
    <w:bookmarkStart w:name="z444" w:id="433"/>
    <w:p>
      <w:pPr>
        <w:spacing w:after="0"/>
        <w:ind w:left="0"/>
        <w:jc w:val="both"/>
      </w:pPr>
      <w:r>
        <w:rPr>
          <w:rFonts w:ascii="Times New Roman"/>
          <w:b w:val="false"/>
          <w:i w:val="false"/>
          <w:color w:val="000000"/>
          <w:sz w:val="28"/>
        </w:rPr>
        <w:t>
      4) егер сатып алу жеңімпазы және екінші орын алған әлеуетті өнім беруші баға ұсыныстарын ашқан сәттен бастап сатып алу қорытындылары бойынша шарт жасасқан сәтке дейін осы Сатып алу қағидаларының 6-тармағында көрсетілген тізбеге(лерге) енгізілген;</w:t>
      </w:r>
    </w:p>
    <w:bookmarkEnd w:id="433"/>
    <w:bookmarkStart w:name="z445" w:id="434"/>
    <w:p>
      <w:pPr>
        <w:spacing w:after="0"/>
        <w:ind w:left="0"/>
        <w:jc w:val="both"/>
      </w:pPr>
      <w:r>
        <w:rPr>
          <w:rFonts w:ascii="Times New Roman"/>
          <w:b w:val="false"/>
          <w:i w:val="false"/>
          <w:color w:val="000000"/>
          <w:sz w:val="28"/>
        </w:rPr>
        <w:t>
      5) егер сатып алу жеңімпазы баға ұсыныстарын ашқан сәттен бастап сатып алу қорытындылары бойынша шарт жасасқан сәтке дейін осы Сатып алу қағидаларының 6-тармағында көрсетілген тізбеге(лерге) енгізілген және екінші орын алған әлеуетті өнім беруші сатып алу туралы шарт жасасудан жалтарған;</w:t>
      </w:r>
    </w:p>
    <w:bookmarkEnd w:id="434"/>
    <w:bookmarkStart w:name="z446" w:id="435"/>
    <w:p>
      <w:pPr>
        <w:spacing w:after="0"/>
        <w:ind w:left="0"/>
        <w:jc w:val="both"/>
      </w:pPr>
      <w:r>
        <w:rPr>
          <w:rFonts w:ascii="Times New Roman"/>
          <w:b w:val="false"/>
          <w:i w:val="false"/>
          <w:color w:val="000000"/>
          <w:sz w:val="28"/>
        </w:rPr>
        <w:t>
      6) егер сатып алу жеңімпазы сатып алу туралы шарт жасасудан жалтарған және екінші орын алған әлеуетті өнім беруші баға ұсыныстарын ашқан сәттен бастап сатып алу қорытындылары бойынша шарт жасасқан сәтке дейін осы Сатып алу қағидаларының 6-тармағында көрсетілген тізбеге(лерге) енгізілген жағдайда, өткізілмеді деп танылады.</w:t>
      </w:r>
    </w:p>
    <w:bookmarkEnd w:id="435"/>
    <w:bookmarkStart w:name="z447" w:id="436"/>
    <w:p>
      <w:pPr>
        <w:spacing w:after="0"/>
        <w:ind w:left="0"/>
        <w:jc w:val="both"/>
      </w:pPr>
      <w:r>
        <w:rPr>
          <w:rFonts w:ascii="Times New Roman"/>
          <w:b w:val="false"/>
          <w:i w:val="false"/>
          <w:color w:val="000000"/>
          <w:sz w:val="28"/>
        </w:rPr>
        <w:t>
      144. Тендерлік құжаттаманың талаптарына сәйкес деп танылған бір тендерлік өтінім болған жағдайда, осы әлеуетті өнім беруші сатып алудың жеңімпазы болып танылады және тендер қорытындылар хаттамасында тиісті ақпарат көрсетіле отырып, автоматты түрде өткізілді деп танылады.</w:t>
      </w:r>
    </w:p>
    <w:bookmarkEnd w:id="436"/>
    <w:bookmarkStart w:name="z448" w:id="437"/>
    <w:p>
      <w:pPr>
        <w:spacing w:after="0"/>
        <w:ind w:left="0"/>
        <w:jc w:val="both"/>
      </w:pPr>
      <w:r>
        <w:rPr>
          <w:rFonts w:ascii="Times New Roman"/>
          <w:b w:val="false"/>
          <w:i w:val="false"/>
          <w:color w:val="000000"/>
          <w:sz w:val="28"/>
        </w:rPr>
        <w:t>
      Әлеуетті өнім берушінің тендерлік өтінімін тендерлік құжаттаманың талаптарына сәйкес деп тану туралы шешімді тендерлік комиссия рұқсат беру хаттамасы нысанында қабылдайды.</w:t>
      </w:r>
    </w:p>
    <w:bookmarkEnd w:id="437"/>
    <w:bookmarkStart w:name="z449" w:id="438"/>
    <w:p>
      <w:pPr>
        <w:spacing w:after="0"/>
        <w:ind w:left="0"/>
        <w:jc w:val="both"/>
      </w:pPr>
      <w:r>
        <w:rPr>
          <w:rFonts w:ascii="Times New Roman"/>
          <w:b w:val="false"/>
          <w:i w:val="false"/>
          <w:color w:val="000000"/>
          <w:sz w:val="28"/>
        </w:rPr>
        <w:t>
      145. Тендер тәсілімен сатып алу өткізілмеді деп танылған жағдайда, Тапсырыс беруші төменде көрсетілгендердің бірін:</w:t>
      </w:r>
    </w:p>
    <w:bookmarkEnd w:id="438"/>
    <w:bookmarkStart w:name="z450" w:id="439"/>
    <w:p>
      <w:pPr>
        <w:spacing w:after="0"/>
        <w:ind w:left="0"/>
        <w:jc w:val="both"/>
      </w:pPr>
      <w:r>
        <w:rPr>
          <w:rFonts w:ascii="Times New Roman"/>
          <w:b w:val="false"/>
          <w:i w:val="false"/>
          <w:color w:val="000000"/>
          <w:sz w:val="28"/>
        </w:rPr>
        <w:t>
      1) сатып алуды ашық тендер тәсілімен қайта өткізуді;</w:t>
      </w:r>
    </w:p>
    <w:bookmarkEnd w:id="439"/>
    <w:bookmarkStart w:name="z451" w:id="440"/>
    <w:p>
      <w:pPr>
        <w:spacing w:after="0"/>
        <w:ind w:left="0"/>
        <w:jc w:val="both"/>
      </w:pPr>
      <w:r>
        <w:rPr>
          <w:rFonts w:ascii="Times New Roman"/>
          <w:b w:val="false"/>
          <w:i w:val="false"/>
          <w:color w:val="000000"/>
          <w:sz w:val="28"/>
        </w:rPr>
        <w:t>
      2) сатып алу шарттарын өзгерту және ашық тендер тәсілімен сатып алуды қайта өткізуді жүзеге асырады.</w:t>
      </w:r>
    </w:p>
    <w:bookmarkEnd w:id="440"/>
    <w:bookmarkStart w:name="z452" w:id="441"/>
    <w:p>
      <w:pPr>
        <w:spacing w:after="0"/>
        <w:ind w:left="0"/>
        <w:jc w:val="both"/>
      </w:pPr>
      <w:r>
        <w:rPr>
          <w:rFonts w:ascii="Times New Roman"/>
          <w:b w:val="false"/>
          <w:i w:val="false"/>
          <w:color w:val="000000"/>
          <w:sz w:val="28"/>
        </w:rPr>
        <w:t>
      Осы тармақтың бірінші бөлігінің 1) тармақшасында көзделген шешімді Тапсырыс беруші сатып алу қорытындылары бекітілген күннен кейінгі күннен бастап 15 (он бес) жұмыс күніне дейінгі мерзімде қабылдайды.</w:t>
      </w:r>
    </w:p>
    <w:bookmarkEnd w:id="441"/>
    <w:bookmarkStart w:name="z453" w:id="442"/>
    <w:p>
      <w:pPr>
        <w:spacing w:after="0"/>
        <w:ind w:left="0"/>
        <w:jc w:val="both"/>
      </w:pPr>
      <w:r>
        <w:rPr>
          <w:rFonts w:ascii="Times New Roman"/>
          <w:b w:val="false"/>
          <w:i w:val="false"/>
          <w:color w:val="000000"/>
          <w:sz w:val="28"/>
        </w:rPr>
        <w:t>
      146. Тендерлік комиссия тендердің қорытындысы бойынша екінші орын алған әлеуетті өнім берушіні тендерлік өтінімде ол ұсынған баға бойынша және шарттарда келесі жағдайлардың бірі басталған күннен бастап 5 (бес) жұмыс күні ішінде тендер жеңімпазын айқындайды:</w:t>
      </w:r>
    </w:p>
    <w:bookmarkEnd w:id="442"/>
    <w:bookmarkStart w:name="z454" w:id="443"/>
    <w:p>
      <w:pPr>
        <w:spacing w:after="0"/>
        <w:ind w:left="0"/>
        <w:jc w:val="both"/>
      </w:pPr>
      <w:r>
        <w:rPr>
          <w:rFonts w:ascii="Times New Roman"/>
          <w:b w:val="false"/>
          <w:i w:val="false"/>
          <w:color w:val="000000"/>
          <w:sz w:val="28"/>
        </w:rPr>
        <w:t>
      1) тендер жеңімпазы сатып алу туралы шарт жасалған күннен бастап 20 (жиырма) жұмыс күні ішінде шарттың орындалуын қамтамасыз етуді ұсынбаса.</w:t>
      </w:r>
    </w:p>
    <w:bookmarkEnd w:id="443"/>
    <w:bookmarkStart w:name="z455" w:id="444"/>
    <w:p>
      <w:pPr>
        <w:spacing w:after="0"/>
        <w:ind w:left="0"/>
        <w:jc w:val="both"/>
      </w:pPr>
      <w:r>
        <w:rPr>
          <w:rFonts w:ascii="Times New Roman"/>
          <w:b w:val="false"/>
          <w:i w:val="false"/>
          <w:color w:val="000000"/>
          <w:sz w:val="28"/>
        </w:rPr>
        <w:t>
      Бұл ретте Тапсырыс беруші біржақты тәртіппен сатып алу туралы шартты орындаудан бас тартады және тендерлік өтінімді қамтамасыз етуді ұстайды. Өнім берушінің сатып алу туралы шарттың орындалуын қамтамасыз етуді енгізудің түпкілікті мерзімі өткенге дейін сатып алу туралы шарт бойынша өз міндеттемелерін толық және тиісінше орындау жағдайлары ерекшелік болып табылады;</w:t>
      </w:r>
    </w:p>
    <w:bookmarkEnd w:id="444"/>
    <w:bookmarkStart w:name="z456" w:id="445"/>
    <w:p>
      <w:pPr>
        <w:spacing w:after="0"/>
        <w:ind w:left="0"/>
        <w:jc w:val="both"/>
      </w:pPr>
      <w:r>
        <w:rPr>
          <w:rFonts w:ascii="Times New Roman"/>
          <w:b w:val="false"/>
          <w:i w:val="false"/>
          <w:color w:val="000000"/>
          <w:sz w:val="28"/>
        </w:rPr>
        <w:t xml:space="preserve">
      2) тендер жеңімпазы тендер қорытындыларының хаттамасында белгіленген мерзімдерде Тапсырыс берушіге қол қойылған сатып алу туралы шартты ұсынбаса. </w:t>
      </w:r>
    </w:p>
    <w:bookmarkEnd w:id="445"/>
    <w:bookmarkStart w:name="z457" w:id="446"/>
    <w:p>
      <w:pPr>
        <w:spacing w:after="0"/>
        <w:ind w:left="0"/>
        <w:jc w:val="both"/>
      </w:pPr>
      <w:r>
        <w:rPr>
          <w:rFonts w:ascii="Times New Roman"/>
          <w:b w:val="false"/>
          <w:i w:val="false"/>
          <w:color w:val="000000"/>
          <w:sz w:val="28"/>
        </w:rPr>
        <w:t>
      Бұл ретте тендердің қорытындылары бойынша екінші орын алған әлеуетті өнім берушімен сатып алу туралы шарт тендерлік өтінімде ол ұсынған бағадан аспайтын баға бойынша жасалады;</w:t>
      </w:r>
    </w:p>
    <w:bookmarkEnd w:id="446"/>
    <w:bookmarkStart w:name="z458" w:id="447"/>
    <w:p>
      <w:pPr>
        <w:spacing w:after="0"/>
        <w:ind w:left="0"/>
        <w:jc w:val="both"/>
      </w:pPr>
      <w:r>
        <w:rPr>
          <w:rFonts w:ascii="Times New Roman"/>
          <w:b w:val="false"/>
          <w:i w:val="false"/>
          <w:color w:val="000000"/>
          <w:sz w:val="28"/>
        </w:rPr>
        <w:t xml:space="preserve">
      3) егер Шартты орындау кезеңінде сатып алу туралы шарт өнім берушінің кінәсінен бұзылса. </w:t>
      </w:r>
    </w:p>
    <w:bookmarkEnd w:id="447"/>
    <w:bookmarkStart w:name="z459" w:id="448"/>
    <w:p>
      <w:pPr>
        <w:spacing w:after="0"/>
        <w:ind w:left="0"/>
        <w:jc w:val="both"/>
      </w:pPr>
      <w:r>
        <w:rPr>
          <w:rFonts w:ascii="Times New Roman"/>
          <w:b w:val="false"/>
          <w:i w:val="false"/>
          <w:color w:val="000000"/>
          <w:sz w:val="28"/>
        </w:rPr>
        <w:t>
      Бұл жағдайда тендердің қорытындысы бойынша екінші орын алған әлеуетті өнім берушімен сатып алу туралы шарт өнім беруші орындаған және Тапсырыс беруші төлеген міндеттемелердің құнын ескере отырып, тендерлік өтінімде ол ұсынған бағадан аспайтын баға бойынша жасалады;</w:t>
      </w:r>
    </w:p>
    <w:bookmarkEnd w:id="448"/>
    <w:bookmarkStart w:name="z460" w:id="449"/>
    <w:p>
      <w:pPr>
        <w:spacing w:after="0"/>
        <w:ind w:left="0"/>
        <w:jc w:val="both"/>
      </w:pPr>
      <w:r>
        <w:rPr>
          <w:rFonts w:ascii="Times New Roman"/>
          <w:b w:val="false"/>
          <w:i w:val="false"/>
          <w:color w:val="000000"/>
          <w:sz w:val="28"/>
        </w:rPr>
        <w:t>
      4) Егер тендер жеңімпазы өтінімдерді ашу сәтінен бастап тендер қорытындылары бойынша шарт жасасу сәтіне дейін Сатып алу қағидаларының 6-тармағында көрсетілген тізбеге(лерге) енгізілсе.</w:t>
      </w:r>
    </w:p>
    <w:bookmarkEnd w:id="449"/>
    <w:bookmarkStart w:name="z461" w:id="450"/>
    <w:p>
      <w:pPr>
        <w:spacing w:after="0"/>
        <w:ind w:left="0"/>
        <w:jc w:val="both"/>
      </w:pPr>
      <w:r>
        <w:rPr>
          <w:rFonts w:ascii="Times New Roman"/>
          <w:b w:val="false"/>
          <w:i w:val="false"/>
          <w:color w:val="000000"/>
          <w:sz w:val="28"/>
        </w:rPr>
        <w:t>
      Осы тармақта көзделген жағдайларда тендердің қорытындылары бойынша екінші орын алған әлеуетті өнім берушіні тендердің жеңімпазы деп танығаннан кейін Тапсырыс беруші екінші орын алған әлеуетті өнім берушімен шарт жасасу рәсімін Сатып алу қағидаларында көзделген тәртіппен және мерзімдерде жүзеге асырады.</w:t>
      </w:r>
    </w:p>
    <w:bookmarkEnd w:id="450"/>
    <w:bookmarkStart w:name="z462" w:id="451"/>
    <w:p>
      <w:pPr>
        <w:spacing w:after="0"/>
        <w:ind w:left="0"/>
        <w:jc w:val="both"/>
      </w:pPr>
      <w:r>
        <w:rPr>
          <w:rFonts w:ascii="Times New Roman"/>
          <w:b w:val="false"/>
          <w:i w:val="false"/>
          <w:color w:val="000000"/>
          <w:sz w:val="28"/>
        </w:rPr>
        <w:t>
      Тендердің қорытындысы бойынша екінші орын алған өнім беруші сатып алу туралы шартқа қол қоюдан бас тартқан немесе қол қойылған сатып алу туралы шартты ұсынбаған жағдайда, сатып алу қайтадан жүзеге асырылуы тиіс.</w:t>
      </w:r>
    </w:p>
    <w:bookmarkEnd w:id="451"/>
    <w:bookmarkStart w:name="z463" w:id="452"/>
    <w:p>
      <w:pPr>
        <w:spacing w:after="0"/>
        <w:ind w:left="0"/>
        <w:jc w:val="both"/>
      </w:pPr>
      <w:r>
        <w:rPr>
          <w:rFonts w:ascii="Times New Roman"/>
          <w:b w:val="false"/>
          <w:i w:val="false"/>
          <w:color w:val="000000"/>
          <w:sz w:val="28"/>
        </w:rPr>
        <w:t>
      147. Тендерлік комиссияның тендер қорытындысы бойынша екінші орын алған әлеуетті өнім берушіні тендер жеңімпазы деп айқындау туралы шешімі тендер қорытындысы бойынша екінші орын алған әлеуетті өнім берушіні тендер жеңімпазы деп айқындау туралы хаттамамен ресімделеді, онда сатып алу туралы шарт жасасу сомасы мен мерзімдері қамтылуы тиіс.</w:t>
      </w:r>
    </w:p>
    <w:bookmarkEnd w:id="452"/>
    <w:bookmarkStart w:name="z464" w:id="453"/>
    <w:p>
      <w:pPr>
        <w:spacing w:after="0"/>
        <w:ind w:left="0"/>
        <w:jc w:val="both"/>
      </w:pPr>
      <w:r>
        <w:rPr>
          <w:rFonts w:ascii="Times New Roman"/>
          <w:b w:val="false"/>
          <w:i w:val="false"/>
          <w:color w:val="000000"/>
          <w:sz w:val="28"/>
        </w:rPr>
        <w:t>
      Бұл жағдайда тендердің қорытындысы бойынша екінші орын алған әлеуетті өнім беруші оны жеңімпаз деп тану туралы хабардар етіледі және тиісті ақпарат сатып алу веб-порталында жарияланады.</w:t>
      </w:r>
    </w:p>
    <w:bookmarkEnd w:id="453"/>
    <w:bookmarkStart w:name="z465" w:id="454"/>
    <w:p>
      <w:pPr>
        <w:spacing w:after="0"/>
        <w:ind w:left="0"/>
        <w:jc w:val="left"/>
      </w:pPr>
      <w:r>
        <w:rPr>
          <w:rFonts w:ascii="Times New Roman"/>
          <w:b/>
          <w:i w:val="false"/>
          <w:color w:val="000000"/>
        </w:rPr>
        <w:t xml:space="preserve"> 6-параграф. Ашық тендер қорытындыларының күшін жою/қайта қарау</w:t>
      </w:r>
    </w:p>
    <w:bookmarkEnd w:id="454"/>
    <w:bookmarkStart w:name="z466" w:id="455"/>
    <w:p>
      <w:pPr>
        <w:spacing w:after="0"/>
        <w:ind w:left="0"/>
        <w:jc w:val="both"/>
      </w:pPr>
      <w:r>
        <w:rPr>
          <w:rFonts w:ascii="Times New Roman"/>
          <w:b w:val="false"/>
          <w:i w:val="false"/>
          <w:color w:val="000000"/>
          <w:sz w:val="28"/>
        </w:rPr>
        <w:t>
      148. Өткізілетін/өткізілген ашық тендерде (лотта) ашық тендердің (лоттың) қорытындыларына әсер ететін бұзушылықтар анықталған жағдайда, тендер комиссиясы шарт жасасу сәтіне дейін тендер (лот) бойынша тендерлік өтінімдерді қарау қорытындыларының күшін жояды. Бұл ретте тендерлік өтінімдерді қарау қорытындылары (тендерге (лотқа) қатысқан сол әлеуетті өнім берушілермен тендерлік комиссияның сол құрамында қайта қаралуы) болуға тиіс.</w:t>
      </w:r>
    </w:p>
    <w:bookmarkEnd w:id="455"/>
    <w:bookmarkStart w:name="z467" w:id="456"/>
    <w:p>
      <w:pPr>
        <w:spacing w:after="0"/>
        <w:ind w:left="0"/>
        <w:jc w:val="both"/>
      </w:pPr>
      <w:r>
        <w:rPr>
          <w:rFonts w:ascii="Times New Roman"/>
          <w:b w:val="false"/>
          <w:i w:val="false"/>
          <w:color w:val="000000"/>
          <w:sz w:val="28"/>
        </w:rPr>
        <w:t>
      149. Тендерлік құжаттамада өткізілетін тендердің (лоттың) қорытындыларына әсер ететін бұзушылықтар анықталған жағдайда, Тапсырыс беруші/сатып алуды ұйымдастырушы тендерлік өтінімдерді ашу күніне дейін тендердің (лоттың) күшін жоюды, тендерлік құжаттаманы сәйкес келтіреді және тендерді (лотты) қайта жариялайды. Өткізілетін/өткізілген тендердің (лоттың) қорытындыларына әсер ететін тендерлік құжаттамада бұзушылықтарды көрсете отырып, тексеру актісі/хабарламасы келіп түскен жағдайда, Тапсырыс беруші/сатып алуды ұйымдастырушы шарт жасасу сәтіне дейін тендердің (лоттың) күшін жояды, тендерлік құжаттаманы сәйкес келтіреді және тендерді (лотты) қайта жариялайды. Өткізілетін тендердің (лоттың) қорытындыларына әсер ететін тендерлік құжаттамадағы бұзушылықтарды жою мақсатында тендерлік өтінімдерді ашу күнінен кейін тендерді (лотты) жою туралы талапты қамтитын сатып алуды бақылау жөніндегі қызметтің тексеру актісіз/хабарламасынсыз тендерді (лотты) жоюға жол берілмейді.</w:t>
      </w:r>
    </w:p>
    <w:bookmarkEnd w:id="456"/>
    <w:bookmarkStart w:name="z468" w:id="457"/>
    <w:p>
      <w:pPr>
        <w:spacing w:after="0"/>
        <w:ind w:left="0"/>
        <w:jc w:val="both"/>
      </w:pPr>
      <w:r>
        <w:rPr>
          <w:rFonts w:ascii="Times New Roman"/>
          <w:b w:val="false"/>
          <w:i w:val="false"/>
          <w:color w:val="000000"/>
          <w:sz w:val="28"/>
        </w:rPr>
        <w:t>
      150. Тапсырыс беруші/сатып алуды ұйымдастырушы тендердің (лоттың) немесе оның қорытындыларының күшін жою туралы шешім қабылданған күннен бастап 2 (екі) жұмыс күні ішінде бұл туралы өткізілетін сатып алуға қатысқан тұлғаларды жіберілген бұзушылықтарға нұсқауды қамтитын сатып алу веб-порталында тиісті хабарландыруды орналастыру арқылы хабардар етеді.</w:t>
      </w:r>
    </w:p>
    <w:bookmarkEnd w:id="457"/>
    <w:bookmarkStart w:name="z469" w:id="458"/>
    <w:p>
      <w:pPr>
        <w:spacing w:after="0"/>
        <w:ind w:left="0"/>
        <w:jc w:val="left"/>
      </w:pPr>
      <w:r>
        <w:rPr>
          <w:rFonts w:ascii="Times New Roman"/>
          <w:b/>
          <w:i w:val="false"/>
          <w:color w:val="000000"/>
        </w:rPr>
        <w:t xml:space="preserve"> 7-тарау. Екі сатылы тендер тәсілімен сатып алу</w:t>
      </w:r>
    </w:p>
    <w:bookmarkEnd w:id="458"/>
    <w:bookmarkStart w:name="z470" w:id="459"/>
    <w:p>
      <w:pPr>
        <w:spacing w:after="0"/>
        <w:ind w:left="0"/>
        <w:jc w:val="both"/>
      </w:pPr>
      <w:r>
        <w:rPr>
          <w:rFonts w:ascii="Times New Roman"/>
          <w:b w:val="false"/>
          <w:i w:val="false"/>
          <w:color w:val="000000"/>
          <w:sz w:val="28"/>
        </w:rPr>
        <w:t>
      151. Екі сатылы тендер тәсілін қолдануға Тапсырыс беруші сатып алынатын тауарларға, жұмыстарға, көрсетілетін қызметтерге тек қана функционалдық және (немесе) пайдалану талаптарын айқындаған жағдайларда жол беріледі, бұл ретте түпкілікті техникалық ерекшелікті қалыптастыру үшін:</w:t>
      </w:r>
    </w:p>
    <w:bookmarkEnd w:id="459"/>
    <w:bookmarkStart w:name="z471" w:id="460"/>
    <w:p>
      <w:pPr>
        <w:spacing w:after="0"/>
        <w:ind w:left="0"/>
        <w:jc w:val="both"/>
      </w:pPr>
      <w:r>
        <w:rPr>
          <w:rFonts w:ascii="Times New Roman"/>
          <w:b w:val="false"/>
          <w:i w:val="false"/>
          <w:color w:val="000000"/>
          <w:sz w:val="28"/>
        </w:rPr>
        <w:t>
      1) әлеуетті өнім берушілерден берілген функционалдық талаптарға жауап беретін технологиялық, жобалық немесе конструкторлық шешімдердің әртүрлі нұсқалары бойынша ұсыныстар алу;</w:t>
      </w:r>
    </w:p>
    <w:bookmarkEnd w:id="460"/>
    <w:bookmarkStart w:name="z472" w:id="461"/>
    <w:p>
      <w:pPr>
        <w:spacing w:after="0"/>
        <w:ind w:left="0"/>
        <w:jc w:val="both"/>
      </w:pPr>
      <w:r>
        <w:rPr>
          <w:rFonts w:ascii="Times New Roman"/>
          <w:b w:val="false"/>
          <w:i w:val="false"/>
          <w:color w:val="000000"/>
          <w:sz w:val="28"/>
        </w:rPr>
        <w:t>
      2) Баға ұсыныстарын сұратқанға дейін олардың ішінен оңтайлы таңдау үшін ұсынылған инновациялық, технологиялық немесе мамандандырылған шешімдерді талқылау және бағалау мақсатында, тендердің бірінші кезеңін өткізу талап етіледі.</w:t>
      </w:r>
    </w:p>
    <w:bookmarkEnd w:id="461"/>
    <w:bookmarkStart w:name="z473" w:id="462"/>
    <w:p>
      <w:pPr>
        <w:spacing w:after="0"/>
        <w:ind w:left="0"/>
        <w:jc w:val="both"/>
      </w:pPr>
      <w:r>
        <w:rPr>
          <w:rFonts w:ascii="Times New Roman"/>
          <w:b w:val="false"/>
          <w:i w:val="false"/>
          <w:color w:val="000000"/>
          <w:sz w:val="28"/>
        </w:rPr>
        <w:t>
      152. Екі кезеңдік тендер тәсілімен сатып алу рәсімі мынадай дәйекті іс шараларды өткізуді көздейді:</w:t>
      </w:r>
    </w:p>
    <w:bookmarkEnd w:id="462"/>
    <w:bookmarkStart w:name="z474" w:id="463"/>
    <w:p>
      <w:pPr>
        <w:spacing w:after="0"/>
        <w:ind w:left="0"/>
        <w:jc w:val="both"/>
      </w:pPr>
      <w:r>
        <w:rPr>
          <w:rFonts w:ascii="Times New Roman"/>
          <w:b w:val="false"/>
          <w:i w:val="false"/>
          <w:color w:val="000000"/>
          <w:sz w:val="28"/>
        </w:rPr>
        <w:t>
      1) бірінші кезеңде мынадай:</w:t>
      </w:r>
    </w:p>
    <w:bookmarkEnd w:id="463"/>
    <w:bookmarkStart w:name="z475" w:id="464"/>
    <w:p>
      <w:pPr>
        <w:spacing w:after="0"/>
        <w:ind w:left="0"/>
        <w:jc w:val="both"/>
      </w:pPr>
      <w:r>
        <w:rPr>
          <w:rFonts w:ascii="Times New Roman"/>
          <w:b w:val="false"/>
          <w:i w:val="false"/>
          <w:color w:val="000000"/>
          <w:sz w:val="28"/>
        </w:rPr>
        <w:t>
      екі сатылы тендер тәсілімен сатып алуды өткізу туралы хабарландыруды жариялау;</w:t>
      </w:r>
    </w:p>
    <w:bookmarkEnd w:id="464"/>
    <w:bookmarkStart w:name="z476" w:id="465"/>
    <w:p>
      <w:pPr>
        <w:spacing w:after="0"/>
        <w:ind w:left="0"/>
        <w:jc w:val="both"/>
      </w:pPr>
      <w:r>
        <w:rPr>
          <w:rFonts w:ascii="Times New Roman"/>
          <w:b w:val="false"/>
          <w:i w:val="false"/>
          <w:color w:val="000000"/>
          <w:sz w:val="28"/>
        </w:rPr>
        <w:t>
      бірінші кезеңнің тендерлік өтінімдерін ашу. Екі кезеңдік тендердің бірінші кезеңіне қатысуға өтінімдер баға ұсыныстарын бермей, ұсынылады;</w:t>
      </w:r>
    </w:p>
    <w:bookmarkEnd w:id="465"/>
    <w:bookmarkStart w:name="z477" w:id="466"/>
    <w:p>
      <w:pPr>
        <w:spacing w:after="0"/>
        <w:ind w:left="0"/>
        <w:jc w:val="both"/>
      </w:pPr>
      <w:r>
        <w:rPr>
          <w:rFonts w:ascii="Times New Roman"/>
          <w:b w:val="false"/>
          <w:i w:val="false"/>
          <w:color w:val="000000"/>
          <w:sz w:val="28"/>
        </w:rPr>
        <w:t>
      бірінші кезеңнің тендерлік өтінімдерін қарау;</w:t>
      </w:r>
    </w:p>
    <w:bookmarkEnd w:id="466"/>
    <w:bookmarkStart w:name="z478" w:id="467"/>
    <w:p>
      <w:pPr>
        <w:spacing w:after="0"/>
        <w:ind w:left="0"/>
        <w:jc w:val="both"/>
      </w:pPr>
      <w:r>
        <w:rPr>
          <w:rFonts w:ascii="Times New Roman"/>
          <w:b w:val="false"/>
          <w:i w:val="false"/>
          <w:color w:val="000000"/>
          <w:sz w:val="28"/>
        </w:rPr>
        <w:t>
      екі сатылы тендер тәсілімен сатып алудың бірінші кезеңінің қорытындыларының хаттамасын бекіту және жариялау іс-шаралары жүзеге асырылады.</w:t>
      </w:r>
    </w:p>
    <w:bookmarkEnd w:id="467"/>
    <w:bookmarkStart w:name="z479" w:id="468"/>
    <w:p>
      <w:pPr>
        <w:spacing w:after="0"/>
        <w:ind w:left="0"/>
        <w:jc w:val="both"/>
      </w:pPr>
      <w:r>
        <w:rPr>
          <w:rFonts w:ascii="Times New Roman"/>
          <w:b w:val="false"/>
          <w:i w:val="false"/>
          <w:color w:val="000000"/>
          <w:sz w:val="28"/>
        </w:rPr>
        <w:t>
      2) екінші кезеңде мынадай:</w:t>
      </w:r>
    </w:p>
    <w:bookmarkEnd w:id="468"/>
    <w:bookmarkStart w:name="z480" w:id="469"/>
    <w:p>
      <w:pPr>
        <w:spacing w:after="0"/>
        <w:ind w:left="0"/>
        <w:jc w:val="both"/>
      </w:pPr>
      <w:r>
        <w:rPr>
          <w:rFonts w:ascii="Times New Roman"/>
          <w:b w:val="false"/>
          <w:i w:val="false"/>
          <w:color w:val="000000"/>
          <w:sz w:val="28"/>
        </w:rPr>
        <w:t>
      қажет болған жағдайда техникалық ерекшелікті (техникалық тапсырманы)қоса алғанда, тендерлік құжаттамаға өзгерістер және/немесе толықтырулар енгізу;</w:t>
      </w:r>
    </w:p>
    <w:bookmarkEnd w:id="469"/>
    <w:bookmarkStart w:name="z481" w:id="470"/>
    <w:p>
      <w:pPr>
        <w:spacing w:after="0"/>
        <w:ind w:left="0"/>
        <w:jc w:val="both"/>
      </w:pPr>
      <w:r>
        <w:rPr>
          <w:rFonts w:ascii="Times New Roman"/>
          <w:b w:val="false"/>
          <w:i w:val="false"/>
          <w:color w:val="000000"/>
          <w:sz w:val="28"/>
        </w:rPr>
        <w:t>
      тендердің екінші кезеңіне қатысушыларға нақтыланған тендерлік құжаттаманы және (немесе) техникалық ерекшелікті (техникалық тапсырманы) және шақыруды баға ұсыныстарын және қажет болған жағдайда нақтыланған техникалық ерекшеліктерді беруге жіберу;</w:t>
      </w:r>
    </w:p>
    <w:bookmarkEnd w:id="470"/>
    <w:bookmarkStart w:name="z482" w:id="471"/>
    <w:p>
      <w:pPr>
        <w:spacing w:after="0"/>
        <w:ind w:left="0"/>
        <w:jc w:val="both"/>
      </w:pPr>
      <w:r>
        <w:rPr>
          <w:rFonts w:ascii="Times New Roman"/>
          <w:b w:val="false"/>
          <w:i w:val="false"/>
          <w:color w:val="000000"/>
          <w:sz w:val="28"/>
        </w:rPr>
        <w:t>
      екінші кезеңге қатысушылардың баға ұсыныстарын және нақтыланған техникалық ерекшеліктерін (болған жағдайда) қарау;</w:t>
      </w:r>
    </w:p>
    <w:bookmarkEnd w:id="471"/>
    <w:bookmarkStart w:name="z483" w:id="472"/>
    <w:p>
      <w:pPr>
        <w:spacing w:after="0"/>
        <w:ind w:left="0"/>
        <w:jc w:val="both"/>
      </w:pPr>
      <w:r>
        <w:rPr>
          <w:rFonts w:ascii="Times New Roman"/>
          <w:b w:val="false"/>
          <w:i w:val="false"/>
          <w:color w:val="000000"/>
          <w:sz w:val="28"/>
        </w:rPr>
        <w:t>
      екі сатылы тендер тәсілімен сатып алу қорытындыларының хаттамасын бекіту және жариялау іс-шаралары жүзеге асырылады.</w:t>
      </w:r>
    </w:p>
    <w:bookmarkEnd w:id="472"/>
    <w:bookmarkStart w:name="z484" w:id="473"/>
    <w:p>
      <w:pPr>
        <w:spacing w:after="0"/>
        <w:ind w:left="0"/>
        <w:jc w:val="both"/>
      </w:pPr>
      <w:r>
        <w:rPr>
          <w:rFonts w:ascii="Times New Roman"/>
          <w:b w:val="false"/>
          <w:i w:val="false"/>
          <w:color w:val="000000"/>
          <w:sz w:val="28"/>
        </w:rPr>
        <w:t>
      153. Екі кезеңді тендердің екінші кезеңі екі кезеңді тендердің бірінші кезеңінің қорытындылары шығарылған күннен бастап күнтізбелік 60 (алпыс) күннен кешіктірмей басталады.</w:t>
      </w:r>
    </w:p>
    <w:bookmarkEnd w:id="473"/>
    <w:bookmarkStart w:name="z485" w:id="474"/>
    <w:p>
      <w:pPr>
        <w:spacing w:after="0"/>
        <w:ind w:left="0"/>
        <w:jc w:val="both"/>
      </w:pPr>
      <w:r>
        <w:rPr>
          <w:rFonts w:ascii="Times New Roman"/>
          <w:b w:val="false"/>
          <w:i w:val="false"/>
          <w:color w:val="000000"/>
          <w:sz w:val="28"/>
        </w:rPr>
        <w:t>
      154. Егер сатып алу ережелерінде өзгеше көзделмесе, екі сатылы тендер өткізу кезінде ашық тендер рәсімдері қолданылады.</w:t>
      </w:r>
    </w:p>
    <w:bookmarkEnd w:id="474"/>
    <w:bookmarkStart w:name="z486" w:id="475"/>
    <w:p>
      <w:pPr>
        <w:spacing w:after="0"/>
        <w:ind w:left="0"/>
        <w:jc w:val="left"/>
      </w:pPr>
      <w:r>
        <w:rPr>
          <w:rFonts w:ascii="Times New Roman"/>
          <w:b/>
          <w:i w:val="false"/>
          <w:color w:val="000000"/>
        </w:rPr>
        <w:t xml:space="preserve"> 8-тарау. Жабық тендер тәсілімен сатып алу</w:t>
      </w:r>
    </w:p>
    <w:bookmarkEnd w:id="475"/>
    <w:bookmarkStart w:name="z487" w:id="476"/>
    <w:p>
      <w:pPr>
        <w:spacing w:after="0"/>
        <w:ind w:left="0"/>
        <w:jc w:val="both"/>
      </w:pPr>
      <w:r>
        <w:rPr>
          <w:rFonts w:ascii="Times New Roman"/>
          <w:b w:val="false"/>
          <w:i w:val="false"/>
          <w:color w:val="000000"/>
          <w:sz w:val="28"/>
        </w:rPr>
        <w:t>
      155.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және (немесе) өзге де заңмен қорғалатын құпияны қамтитын мәліметтері бар тауарларды, жұмыстар мен көрсетілетін қызметтерді сатып алған жағдайда, жабық тендер тәсілімен сатып алуды қолдануға жол беріледі.</w:t>
      </w:r>
    </w:p>
    <w:bookmarkEnd w:id="476"/>
    <w:bookmarkStart w:name="z488" w:id="477"/>
    <w:p>
      <w:pPr>
        <w:spacing w:after="0"/>
        <w:ind w:left="0"/>
        <w:jc w:val="both"/>
      </w:pPr>
      <w:r>
        <w:rPr>
          <w:rFonts w:ascii="Times New Roman"/>
          <w:b w:val="false"/>
          <w:i w:val="false"/>
          <w:color w:val="000000"/>
          <w:sz w:val="28"/>
        </w:rPr>
        <w:t>
      156. Жабық тендер тәсілімен сатып алуды өткізу туралы шешімді, сондай-ақ шақыру жіберу жоспарланатын әлеуетті өнім берушілердің тізбесін Тапсырыс берушінің басшысы (не уәкілетті алқалы орган) бекітеді.</w:t>
      </w:r>
    </w:p>
    <w:bookmarkEnd w:id="477"/>
    <w:bookmarkStart w:name="z489" w:id="478"/>
    <w:p>
      <w:pPr>
        <w:spacing w:after="0"/>
        <w:ind w:left="0"/>
        <w:jc w:val="both"/>
      </w:pPr>
      <w:r>
        <w:rPr>
          <w:rFonts w:ascii="Times New Roman"/>
          <w:b w:val="false"/>
          <w:i w:val="false"/>
          <w:color w:val="000000"/>
          <w:sz w:val="28"/>
        </w:rPr>
        <w:t>
      157. Тендерлік құжаттама мен техникалық ерекшелікті әлеуетті өнім берушілер тізбесіне енгізілген тұлғалар жасырын ақпаратты жария етпеу туралы келісімге (NDA) қол қойғаннан кейін ұсынуға болады. Әлеуетті өнім беруші мұндай келісімге қол қоюдан бас тартқан жағдайда Тапсырыс беруші оған шақыру мен тендерлік құжаттаманы жібермейді.</w:t>
      </w:r>
    </w:p>
    <w:bookmarkEnd w:id="478"/>
    <w:bookmarkStart w:name="z490" w:id="479"/>
    <w:p>
      <w:pPr>
        <w:spacing w:after="0"/>
        <w:ind w:left="0"/>
        <w:jc w:val="both"/>
      </w:pPr>
      <w:r>
        <w:rPr>
          <w:rFonts w:ascii="Times New Roman"/>
          <w:b w:val="false"/>
          <w:i w:val="false"/>
          <w:color w:val="000000"/>
          <w:sz w:val="28"/>
        </w:rPr>
        <w:t>
      158. Тапсырыс беруші/ұйымдастырушы бекітілген тізбеге енгізілген барлық әлеуетті өнім берушілерге жабық тендерге қатысуға жазбаша шақыруды және бекітілген тендерлік құжаттаманы бір мезгілде жібереді. Сатып алу веб-порталында (немесе өзге де ашық ақпараттық ресурстарда) жабық тендер өткізу туралы хабарлама жарияланбайды.</w:t>
      </w:r>
    </w:p>
    <w:bookmarkEnd w:id="479"/>
    <w:bookmarkStart w:name="z491" w:id="480"/>
    <w:p>
      <w:pPr>
        <w:spacing w:after="0"/>
        <w:ind w:left="0"/>
        <w:jc w:val="both"/>
      </w:pPr>
      <w:r>
        <w:rPr>
          <w:rFonts w:ascii="Times New Roman"/>
          <w:b w:val="false"/>
          <w:i w:val="false"/>
          <w:color w:val="000000"/>
          <w:sz w:val="28"/>
        </w:rPr>
        <w:t>
      159. Тендерлік өтінімдерді ашу, қарау, бағалау және салыстыру, сондай-ақ жабық тендер тәсілімен сатып алуды жүзеге асыру кезінде қорытындыларды шығару рәсімдері құпиялылық пен құпиялылық режимін қамтамасыз ету ерекшеліктерін ескере отырып, ашық және/немесе екі кезеңдік тендер үшін осы Сатып алу қағидаларында көзделген тәртіппен жүргізіледі.</w:t>
      </w:r>
    </w:p>
    <w:bookmarkEnd w:id="480"/>
    <w:bookmarkStart w:name="z492" w:id="481"/>
    <w:p>
      <w:pPr>
        <w:spacing w:after="0"/>
        <w:ind w:left="0"/>
        <w:jc w:val="both"/>
      </w:pPr>
      <w:r>
        <w:rPr>
          <w:rFonts w:ascii="Times New Roman"/>
          <w:b w:val="false"/>
          <w:i w:val="false"/>
          <w:color w:val="000000"/>
          <w:sz w:val="28"/>
        </w:rPr>
        <w:t>
      160. Егер сатып алу нысанасы Қазақстан Республикасының мемлекеттік құпияларын құрайтын мәліметтерді қамтыған жағдайда, жабық тендер тәсілімен сатып алу Қазақстан Республикасының мемлекеттік құпиялар туралы заңнамасының талаптарын сақтай отырып жүзеге асырылады. Мұндай сатып алуға рұқсатты ұлттық қауіпсіздік органдарының тиісті рұқсаты (лицензиясы) бар әлеуетті өнім берушілер ғана алады.</w:t>
      </w:r>
    </w:p>
    <w:bookmarkEnd w:id="481"/>
    <w:bookmarkStart w:name="z493" w:id="482"/>
    <w:p>
      <w:pPr>
        <w:spacing w:after="0"/>
        <w:ind w:left="0"/>
        <w:jc w:val="left"/>
      </w:pPr>
      <w:r>
        <w:rPr>
          <w:rFonts w:ascii="Times New Roman"/>
          <w:b/>
          <w:i w:val="false"/>
          <w:color w:val="000000"/>
        </w:rPr>
        <w:t xml:space="preserve"> 9-тарау. Бағаны төмендетуге арналған ашық тендер тәсілімен сатып алу</w:t>
      </w:r>
    </w:p>
    <w:bookmarkEnd w:id="482"/>
    <w:bookmarkStart w:name="z494" w:id="483"/>
    <w:p>
      <w:pPr>
        <w:spacing w:after="0"/>
        <w:ind w:left="0"/>
        <w:jc w:val="left"/>
      </w:pPr>
      <w:r>
        <w:rPr>
          <w:rFonts w:ascii="Times New Roman"/>
          <w:b/>
          <w:i w:val="false"/>
          <w:color w:val="000000"/>
        </w:rPr>
        <w:t xml:space="preserve"> 1-параграф. Бағаны төмендетуге ашық тендер өткізу тәртібі</w:t>
      </w:r>
    </w:p>
    <w:bookmarkEnd w:id="483"/>
    <w:bookmarkStart w:name="z495" w:id="484"/>
    <w:p>
      <w:pPr>
        <w:spacing w:after="0"/>
        <w:ind w:left="0"/>
        <w:jc w:val="both"/>
      </w:pPr>
      <w:r>
        <w:rPr>
          <w:rFonts w:ascii="Times New Roman"/>
          <w:b w:val="false"/>
          <w:i w:val="false"/>
          <w:color w:val="000000"/>
          <w:sz w:val="28"/>
        </w:rPr>
        <w:t>
      161. Бағаны төмендетуге ашық тендер әдісін қолдануға ұзақ мерзімді сатып алуды жүзеге асыру, сәулет, қала құрылысы және құрылыс қызметі саласындағы Қазақстан Республикасының заңнамасына сәйкес сараптамадан өткен сметалық, жобалау алдындағы, жобалау (жобалау-сметалық) құжаттамасы бар жобалау алдындағы, жобалау және іздестіру жұмыстарын, құрылыс-монтаждау жұмыстарын, сондай-ақ кешенді жұмыстарды, құрылыс жобаларына ведомстводан тыс кешенді сараптау жұмыстарын, объектілердің құрылысына техникалық қадағалау қызметтерін сатып алу кезінде жол берілмейді.</w:t>
      </w:r>
    </w:p>
    <w:bookmarkEnd w:id="484"/>
    <w:bookmarkStart w:name="z496" w:id="485"/>
    <w:p>
      <w:pPr>
        <w:spacing w:after="0"/>
        <w:ind w:left="0"/>
        <w:jc w:val="both"/>
      </w:pPr>
      <w:r>
        <w:rPr>
          <w:rFonts w:ascii="Times New Roman"/>
          <w:b w:val="false"/>
          <w:i w:val="false"/>
          <w:color w:val="000000"/>
          <w:sz w:val="28"/>
        </w:rPr>
        <w:t>
      162. Осы тарауда көзделген ерекшеліктерді қоспағанда, бағаны төмендетуге арналған ашық тендер тәсілімен сатып алу рәсімі ашық екі кезеңді немесе жабық тендерлер тәсілімен сатып алу рәсіміне ұқсас болады.</w:t>
      </w:r>
    </w:p>
    <w:bookmarkEnd w:id="485"/>
    <w:bookmarkStart w:name="z497" w:id="486"/>
    <w:p>
      <w:pPr>
        <w:spacing w:after="0"/>
        <w:ind w:left="0"/>
        <w:jc w:val="both"/>
      </w:pPr>
      <w:r>
        <w:rPr>
          <w:rFonts w:ascii="Times New Roman"/>
          <w:b w:val="false"/>
          <w:i w:val="false"/>
          <w:color w:val="000000"/>
          <w:sz w:val="28"/>
        </w:rPr>
        <w:t>
      163. Бағаны төмендетуге ашық тендер тәсілімен сатып алу кезінде тендерлік өтінімдерді қарау рәсімінің қорытындылары бойынша Тапсырыс беруші/ұйымдастырушы осы Сатып алу қағидаларының 6-тарауының 4-параграфында көзделген мерзімдерде рұқсат беру хаттамасын қалыптастырады және бекітеді. Рұқсат беру хаттамасына тендерлік комиссия мүшелерінің, сондай-ақ оның хатшысының ЭЦҚ қойылады.</w:t>
      </w:r>
    </w:p>
    <w:bookmarkEnd w:id="486"/>
    <w:bookmarkStart w:name="z498" w:id="487"/>
    <w:p>
      <w:pPr>
        <w:spacing w:after="0"/>
        <w:ind w:left="0"/>
        <w:jc w:val="both"/>
      </w:pPr>
      <w:r>
        <w:rPr>
          <w:rFonts w:ascii="Times New Roman"/>
          <w:b w:val="false"/>
          <w:i w:val="false"/>
          <w:color w:val="000000"/>
          <w:sz w:val="28"/>
        </w:rPr>
        <w:t>
      164. Бағаны төмендетуге арналған сауда-саттыққа қатысуға жіберілген әлеуетті өнім берушілер хаттамаға қол қойылғаннан кейін сатып алу веб-порталы арқылы бағаны төмендетуге арналған сауда-саттықты өткізудің негізгі уақытын, басталу және аяқталу күнін көрсете отырып, бағаны төмендеуге арналған сауда-саттықты өткізу туралы хабарламаларды, екіден кем баға ұсынысын ұсынған жағдайларды қоспағанда немесе егер қабылданбағаннан кейін екіден аз баға ұсынысы қалса, автоматты түрде алады.</w:t>
      </w:r>
    </w:p>
    <w:bookmarkEnd w:id="487"/>
    <w:bookmarkStart w:name="z499" w:id="488"/>
    <w:p>
      <w:pPr>
        <w:spacing w:after="0"/>
        <w:ind w:left="0"/>
        <w:jc w:val="both"/>
      </w:pPr>
      <w:r>
        <w:rPr>
          <w:rFonts w:ascii="Times New Roman"/>
          <w:b w:val="false"/>
          <w:i w:val="false"/>
          <w:color w:val="000000"/>
          <w:sz w:val="28"/>
        </w:rPr>
        <w:t>
      165. Рұқсат беру хаттамасын тендерлік комиссияның мүшелері мен хатшысы, байқаушылар және Тапсырыс берушіге тікелей немесе жанама түрде тиесілі ұйым қарауға болады.</w:t>
      </w:r>
    </w:p>
    <w:bookmarkEnd w:id="488"/>
    <w:bookmarkStart w:name="z500" w:id="489"/>
    <w:p>
      <w:pPr>
        <w:spacing w:after="0"/>
        <w:ind w:left="0"/>
        <w:jc w:val="both"/>
      </w:pPr>
      <w:r>
        <w:rPr>
          <w:rFonts w:ascii="Times New Roman"/>
          <w:b w:val="false"/>
          <w:i w:val="false"/>
          <w:color w:val="000000"/>
          <w:sz w:val="28"/>
        </w:rPr>
        <w:t>
      166. Бұл ретте осы сатып алуға қатысқан әлеуетті өнім берушілерге рұқсат беру хаттамасына қолжетімділік қорытындылар хаттамасы жарияланғаннан кейін беріледі.</w:t>
      </w:r>
    </w:p>
    <w:bookmarkEnd w:id="489"/>
    <w:bookmarkStart w:name="z501" w:id="490"/>
    <w:p>
      <w:pPr>
        <w:spacing w:after="0"/>
        <w:ind w:left="0"/>
        <w:jc w:val="both"/>
      </w:pPr>
      <w:r>
        <w:rPr>
          <w:rFonts w:ascii="Times New Roman"/>
          <w:b w:val="false"/>
          <w:i w:val="false"/>
          <w:color w:val="000000"/>
          <w:sz w:val="28"/>
        </w:rPr>
        <w:t xml:space="preserve">
      167. Сатып алу қағидаларына </w:t>
      </w:r>
      <w:r>
        <w:rPr>
          <w:rFonts w:ascii="Times New Roman"/>
          <w:b w:val="false"/>
          <w:i w:val="false"/>
          <w:color w:val="000000"/>
          <w:sz w:val="28"/>
        </w:rPr>
        <w:t>№ 5 қосымшаның</w:t>
      </w:r>
      <w:r>
        <w:rPr>
          <w:rFonts w:ascii="Times New Roman"/>
          <w:b w:val="false"/>
          <w:i w:val="false"/>
          <w:color w:val="000000"/>
          <w:sz w:val="28"/>
        </w:rPr>
        <w:t xml:space="preserve"> 16-тармағына сәйкес әлеуетті өнім беруші қалыптастыратын тауарлардың, жұмыстардың, көрсетілетін қызметтердің бірлігі үшін бағасы және жалпы бағасы ҚҚС-сыз сатып алу үшін бөлінген бірлік пен соманың бағасынан бағаны төмендетуге 3 (үш) ең жоғары қадамнан артық төмендетілмеуі тиіс.</w:t>
      </w:r>
    </w:p>
    <w:bookmarkEnd w:id="490"/>
    <w:bookmarkStart w:name="z502" w:id="491"/>
    <w:p>
      <w:pPr>
        <w:spacing w:after="0"/>
        <w:ind w:left="0"/>
        <w:jc w:val="left"/>
      </w:pPr>
      <w:r>
        <w:rPr>
          <w:rFonts w:ascii="Times New Roman"/>
          <w:b/>
          <w:i w:val="false"/>
          <w:color w:val="000000"/>
        </w:rPr>
        <w:t xml:space="preserve"> 2-параграф. Бағаны төмендетуге арналған сауда-саттықты өткізу және бағаны төмендетуге арналған тендер жеңімпазын айқындау</w:t>
      </w:r>
    </w:p>
    <w:bookmarkEnd w:id="491"/>
    <w:bookmarkStart w:name="z503" w:id="492"/>
    <w:p>
      <w:pPr>
        <w:spacing w:after="0"/>
        <w:ind w:left="0"/>
        <w:jc w:val="both"/>
      </w:pPr>
      <w:r>
        <w:rPr>
          <w:rFonts w:ascii="Times New Roman"/>
          <w:b w:val="false"/>
          <w:i w:val="false"/>
          <w:color w:val="000000"/>
          <w:sz w:val="28"/>
        </w:rPr>
        <w:t>
      168. Бағаны төмендетуге арналған сауда-саттыққа тендерлік өтінімдері қабылданбаған әлеуетті өнім берушілер жіберіледі.</w:t>
      </w:r>
    </w:p>
    <w:bookmarkEnd w:id="492"/>
    <w:bookmarkStart w:name="z504" w:id="493"/>
    <w:p>
      <w:pPr>
        <w:spacing w:after="0"/>
        <w:ind w:left="0"/>
        <w:jc w:val="both"/>
      </w:pPr>
      <w:r>
        <w:rPr>
          <w:rFonts w:ascii="Times New Roman"/>
          <w:b w:val="false"/>
          <w:i w:val="false"/>
          <w:color w:val="000000"/>
          <w:sz w:val="28"/>
        </w:rPr>
        <w:t>
      169. Бағаны төмендетуге арналған сауда-саттықты өткізу күні бағаны төмендетуге арналған сауда-саттықты өткізу туралы ақпарат жарияланған күннен бастап келесі жұмыс күні айқындалады.</w:t>
      </w:r>
    </w:p>
    <w:bookmarkEnd w:id="493"/>
    <w:bookmarkStart w:name="z505" w:id="494"/>
    <w:p>
      <w:pPr>
        <w:spacing w:after="0"/>
        <w:ind w:left="0"/>
        <w:jc w:val="both"/>
      </w:pPr>
      <w:r>
        <w:rPr>
          <w:rFonts w:ascii="Times New Roman"/>
          <w:b w:val="false"/>
          <w:i w:val="false"/>
          <w:color w:val="000000"/>
          <w:sz w:val="28"/>
        </w:rPr>
        <w:t>
      Бағаны төмендетуге арналған сауда-саттықты өткізудің басталу және аяқталу уақытын сатып алу веб-порталы Астана қ. уақыты бойынша сағат 10:00-ден 18:00-ге дейінгі кезеңде мынадай шарттарға сәйкес айқындайды:</w:t>
      </w:r>
    </w:p>
    <w:bookmarkEnd w:id="494"/>
    <w:bookmarkStart w:name="z506" w:id="495"/>
    <w:p>
      <w:pPr>
        <w:spacing w:after="0"/>
        <w:ind w:left="0"/>
        <w:jc w:val="both"/>
      </w:pPr>
      <w:r>
        <w:rPr>
          <w:rFonts w:ascii="Times New Roman"/>
          <w:b w:val="false"/>
          <w:i w:val="false"/>
          <w:color w:val="000000"/>
          <w:sz w:val="28"/>
        </w:rPr>
        <w:t>
      1) егер тендерлік құжаттамада 1-ден 50-ге дейін лот (қоса алғанда) болса, онда сауда-саттықтың негізгі уақыты 1 (бір) үзіліссіз сағатты құрайды;</w:t>
      </w:r>
    </w:p>
    <w:bookmarkEnd w:id="495"/>
    <w:bookmarkStart w:name="z507" w:id="496"/>
    <w:p>
      <w:pPr>
        <w:spacing w:after="0"/>
        <w:ind w:left="0"/>
        <w:jc w:val="both"/>
      </w:pPr>
      <w:r>
        <w:rPr>
          <w:rFonts w:ascii="Times New Roman"/>
          <w:b w:val="false"/>
          <w:i w:val="false"/>
          <w:color w:val="000000"/>
          <w:sz w:val="28"/>
        </w:rPr>
        <w:t>
      2) егер тендерлік құжаттамада 51-ден 100-ге дейін лот (қоса алғанда) болса, онда сауда-саттықтың негізгі уақыты 2 (екі) үзіліссіз сағатты құрайды.</w:t>
      </w:r>
    </w:p>
    <w:bookmarkEnd w:id="496"/>
    <w:bookmarkStart w:name="z508" w:id="497"/>
    <w:p>
      <w:pPr>
        <w:spacing w:after="0"/>
        <w:ind w:left="0"/>
        <w:jc w:val="both"/>
      </w:pPr>
      <w:r>
        <w:rPr>
          <w:rFonts w:ascii="Times New Roman"/>
          <w:b w:val="false"/>
          <w:i w:val="false"/>
          <w:color w:val="000000"/>
          <w:sz w:val="28"/>
        </w:rPr>
        <w:t>
      170. Бағаны төмендетуге бағытталған сауда-саттықтың бастапқы бағасы бағаны төмендетуге арналған сауда-саттыққа қатысуға жіберілген әлеуетті өнім берушілердің тендерлік өтінімдерінің ең төмен бағасы.</w:t>
      </w:r>
    </w:p>
    <w:bookmarkEnd w:id="497"/>
    <w:bookmarkStart w:name="z509" w:id="498"/>
    <w:p>
      <w:pPr>
        <w:spacing w:after="0"/>
        <w:ind w:left="0"/>
        <w:jc w:val="both"/>
      </w:pPr>
      <w:r>
        <w:rPr>
          <w:rFonts w:ascii="Times New Roman"/>
          <w:b w:val="false"/>
          <w:i w:val="false"/>
          <w:color w:val="000000"/>
          <w:sz w:val="28"/>
        </w:rPr>
        <w:t>
      171. Әлеуетті өнім берушілер ұсынылатын ұсыныстар санын шектемей, бастапқы сауда-саттық бағасынан сатып алу веб-порталы белгілейтін бағаны төмендету қадамы шегінде бағаны төмендетуге ұсыныстар береді.</w:t>
      </w:r>
    </w:p>
    <w:bookmarkEnd w:id="498"/>
    <w:bookmarkStart w:name="z510" w:id="499"/>
    <w:p>
      <w:pPr>
        <w:spacing w:after="0"/>
        <w:ind w:left="0"/>
        <w:jc w:val="both"/>
      </w:pPr>
      <w:r>
        <w:rPr>
          <w:rFonts w:ascii="Times New Roman"/>
          <w:b w:val="false"/>
          <w:i w:val="false"/>
          <w:color w:val="000000"/>
          <w:sz w:val="28"/>
        </w:rPr>
        <w:t>
      172. Әлеуетті өнім берушінің бағаны төмендетуге арналған әрбір ұсынысына әлеуетті өнім беруші пайдаланушысының ЭЦҚ қойылуы тиіс. Әлеуетті өнім берушінің бағаны төмендетуге ұсынысы бағаны төмендетуге арналған қадам шегінде бағаны төмендетуге арналған сауда-саттықтың ағымдағы ең төменгі бағасынан төмен болуға тиіс және ол кері қайтарылып алынбайды немесе ұлғаю жағына қарай өзгертілмейді.</w:t>
      </w:r>
    </w:p>
    <w:bookmarkEnd w:id="499"/>
    <w:bookmarkStart w:name="z511" w:id="500"/>
    <w:p>
      <w:pPr>
        <w:spacing w:after="0"/>
        <w:ind w:left="0"/>
        <w:jc w:val="both"/>
      </w:pPr>
      <w:r>
        <w:rPr>
          <w:rFonts w:ascii="Times New Roman"/>
          <w:b w:val="false"/>
          <w:i w:val="false"/>
          <w:color w:val="000000"/>
          <w:sz w:val="28"/>
        </w:rPr>
        <w:t>
      173. Егер әлеуетті өнім берушінің баға ұсынысы бағаны төмендетуге арналған сауда-саттықтың ағымдағы ең төменгі бағасы болып табылса, оның бағаны төмендетуге арналған ұсынысты беруіне болмайды.</w:t>
      </w:r>
    </w:p>
    <w:bookmarkEnd w:id="500"/>
    <w:bookmarkStart w:name="z512" w:id="501"/>
    <w:p>
      <w:pPr>
        <w:spacing w:after="0"/>
        <w:ind w:left="0"/>
        <w:jc w:val="both"/>
      </w:pPr>
      <w:r>
        <w:rPr>
          <w:rFonts w:ascii="Times New Roman"/>
          <w:b w:val="false"/>
          <w:i w:val="false"/>
          <w:color w:val="000000"/>
          <w:sz w:val="28"/>
        </w:rPr>
        <w:t>
      174. Бағаны төмендетуге ұсынысты қабылдауды растау ретінде әлеуетті өнім беруші үшін сатып алу веб-порталында тиісті ақпарат автоматты түрде көрсетіледі.</w:t>
      </w:r>
    </w:p>
    <w:bookmarkEnd w:id="501"/>
    <w:bookmarkStart w:name="z513" w:id="502"/>
    <w:p>
      <w:pPr>
        <w:spacing w:after="0"/>
        <w:ind w:left="0"/>
        <w:jc w:val="both"/>
      </w:pPr>
      <w:r>
        <w:rPr>
          <w:rFonts w:ascii="Times New Roman"/>
          <w:b w:val="false"/>
          <w:i w:val="false"/>
          <w:color w:val="000000"/>
          <w:sz w:val="28"/>
        </w:rPr>
        <w:t>
      175. Бағаны төмендетуге арналған сауда-саттық барысында ең төмен бағаны ұсынған әлеуетті өнім беруші туралы мәліметтерді көрсетпей, бағаны төмендетуге арналған ағымдағы ең төмен баға туралы ғана ақпарат көрсетіледі.</w:t>
      </w:r>
    </w:p>
    <w:bookmarkEnd w:id="502"/>
    <w:bookmarkStart w:name="z514" w:id="503"/>
    <w:p>
      <w:pPr>
        <w:spacing w:after="0"/>
        <w:ind w:left="0"/>
        <w:jc w:val="both"/>
      </w:pPr>
      <w:r>
        <w:rPr>
          <w:rFonts w:ascii="Times New Roman"/>
          <w:b w:val="false"/>
          <w:i w:val="false"/>
          <w:color w:val="000000"/>
          <w:sz w:val="28"/>
        </w:rPr>
        <w:t>
      176. Егер әлеуетті өнім беруші Сатып алу қағидаларының 169-тармағында белгіленген сауда-саттықтың негізгі уақытының соңғы он бес минуты ішінде лот(тар) бойынша бағаны төмендетуге ұсыныс берсе, онда бағаны төмендетуге арналған лот(тар) бойынша сауда-саттықтың уақыты автоматты түрде он бес минутқа ұзартылады. Бұл ретте әлеуетті өнім беруші ұзартылған уақытта ұсынған лот(тар) бойынша бағаны төмендетуге арналған әрбір ұсыныс бағаны төмендетуге арналған лот(тар) бойынша сауда-саттықтың жалпы уақытын он бес минутқа автоматты түрде ұзартады.</w:t>
      </w:r>
    </w:p>
    <w:bookmarkEnd w:id="503"/>
    <w:bookmarkStart w:name="z515" w:id="504"/>
    <w:p>
      <w:pPr>
        <w:spacing w:after="0"/>
        <w:ind w:left="0"/>
        <w:jc w:val="both"/>
      </w:pPr>
      <w:r>
        <w:rPr>
          <w:rFonts w:ascii="Times New Roman"/>
          <w:b w:val="false"/>
          <w:i w:val="false"/>
          <w:color w:val="000000"/>
          <w:sz w:val="28"/>
        </w:rPr>
        <w:t>
      Егер сауда-саттықтың негізгі уақыты немесе сауда-саттықтың уақытын соңғы ұзарту ішінде бағаны төмендетуге бірде-бір ұсыныс түспесе, бағаны төмендетуге арналған сауда-саттық аяқталады.</w:t>
      </w:r>
    </w:p>
    <w:bookmarkEnd w:id="504"/>
    <w:bookmarkStart w:name="z516" w:id="505"/>
    <w:p>
      <w:pPr>
        <w:spacing w:after="0"/>
        <w:ind w:left="0"/>
        <w:jc w:val="both"/>
      </w:pPr>
      <w:r>
        <w:rPr>
          <w:rFonts w:ascii="Times New Roman"/>
          <w:b w:val="false"/>
          <w:i w:val="false"/>
          <w:color w:val="000000"/>
          <w:sz w:val="28"/>
        </w:rPr>
        <w:t>
      Астана қаласы уақыты бойынша сағат 19:00-ге дейін аяқталмаған сауда-саттық тоқтатыла тұрады және келесі жұмыс күні Астана қаласы уақыты бойынша сағат 10:00-ден бастап қайта басталады. Бұл ретте бағаны төмендетуге арналған сауда-саттыққа қатысушыларға тиісті хабарлама жіберіледі.</w:t>
      </w:r>
    </w:p>
    <w:bookmarkEnd w:id="505"/>
    <w:bookmarkStart w:name="z517" w:id="506"/>
    <w:p>
      <w:pPr>
        <w:spacing w:after="0"/>
        <w:ind w:left="0"/>
        <w:jc w:val="both"/>
      </w:pPr>
      <w:r>
        <w:rPr>
          <w:rFonts w:ascii="Times New Roman"/>
          <w:b w:val="false"/>
          <w:i w:val="false"/>
          <w:color w:val="000000"/>
          <w:sz w:val="28"/>
        </w:rPr>
        <w:t>
      177. Бағаны төмендетуге бағытталған ашық тендер тәсілімен сатып алудың жеңімпазы бағаны төмендетуге арналған сауда-саттық қорытындылары бойынша ұсынылған ең төмен баға негізінде айқындалады.</w:t>
      </w:r>
    </w:p>
    <w:bookmarkEnd w:id="506"/>
    <w:bookmarkStart w:name="z518" w:id="507"/>
    <w:p>
      <w:pPr>
        <w:spacing w:after="0"/>
        <w:ind w:left="0"/>
        <w:jc w:val="both"/>
      </w:pPr>
      <w:r>
        <w:rPr>
          <w:rFonts w:ascii="Times New Roman"/>
          <w:b w:val="false"/>
          <w:i w:val="false"/>
          <w:color w:val="000000"/>
          <w:sz w:val="28"/>
        </w:rPr>
        <w:t>
      Тендер қорытындысы бойынша екінші орын алған әлеуетті өнім беруші бағаны төмендетуге бағыталған сауда-саттық қорытындысы бойынша ұсынылған ең төмен бағадан кейінгі баға негізінде айқындалады.</w:t>
      </w:r>
    </w:p>
    <w:bookmarkEnd w:id="507"/>
    <w:bookmarkStart w:name="z519" w:id="508"/>
    <w:p>
      <w:pPr>
        <w:spacing w:after="0"/>
        <w:ind w:left="0"/>
        <w:jc w:val="both"/>
      </w:pPr>
      <w:r>
        <w:rPr>
          <w:rFonts w:ascii="Times New Roman"/>
          <w:b w:val="false"/>
          <w:i w:val="false"/>
          <w:color w:val="000000"/>
          <w:sz w:val="28"/>
        </w:rPr>
        <w:t>
      178. Егер бағаны төмендетуге арналған сауда-саттық барысында бағаны төмендетуге арналған бірде-бір ұсыныс келіп түспесе, бағаны төмендетуге арналған сауда-саттыққа қатысуға жіберілген әлеуетті өнім берушілердің ішінен ең төмен бағаны ұсынған әлеуетті өнім беруші жеңімпаз деп танылады.</w:t>
      </w:r>
    </w:p>
    <w:bookmarkEnd w:id="508"/>
    <w:bookmarkStart w:name="z520" w:id="509"/>
    <w:p>
      <w:pPr>
        <w:spacing w:after="0"/>
        <w:ind w:left="0"/>
        <w:jc w:val="both"/>
      </w:pPr>
      <w:r>
        <w:rPr>
          <w:rFonts w:ascii="Times New Roman"/>
          <w:b w:val="false"/>
          <w:i w:val="false"/>
          <w:color w:val="000000"/>
          <w:sz w:val="28"/>
        </w:rPr>
        <w:t>
      179. Бағаны төмендетуге бағытталған сауда-саттық аяқталған уақыт өткеннен кейін сатып алу веб-порталында айқындалған нысан бойынша сатып алу қорытындыларының хаттамасы автоматты түрде қалыптастырылады.</w:t>
      </w:r>
    </w:p>
    <w:bookmarkEnd w:id="509"/>
    <w:bookmarkStart w:name="z521" w:id="510"/>
    <w:p>
      <w:pPr>
        <w:spacing w:after="0"/>
        <w:ind w:left="0"/>
        <w:jc w:val="both"/>
      </w:pPr>
      <w:r>
        <w:rPr>
          <w:rFonts w:ascii="Times New Roman"/>
          <w:b w:val="false"/>
          <w:i w:val="false"/>
          <w:color w:val="000000"/>
          <w:sz w:val="28"/>
        </w:rPr>
        <w:t>
      180. Бағаны төмендетуге арналған сауда-саттық мынадай жағдайларда:</w:t>
      </w:r>
    </w:p>
    <w:bookmarkEnd w:id="510"/>
    <w:bookmarkStart w:name="z522" w:id="511"/>
    <w:p>
      <w:pPr>
        <w:spacing w:after="0"/>
        <w:ind w:left="0"/>
        <w:jc w:val="both"/>
      </w:pPr>
      <w:r>
        <w:rPr>
          <w:rFonts w:ascii="Times New Roman"/>
          <w:b w:val="false"/>
          <w:i w:val="false"/>
          <w:color w:val="000000"/>
          <w:sz w:val="28"/>
        </w:rPr>
        <w:t>
      1) екіден кем тендерлік өтінім ұсынылғанда;</w:t>
      </w:r>
    </w:p>
    <w:bookmarkEnd w:id="511"/>
    <w:bookmarkStart w:name="z523" w:id="512"/>
    <w:p>
      <w:pPr>
        <w:spacing w:after="0"/>
        <w:ind w:left="0"/>
        <w:jc w:val="both"/>
      </w:pPr>
      <w:r>
        <w:rPr>
          <w:rFonts w:ascii="Times New Roman"/>
          <w:b w:val="false"/>
          <w:i w:val="false"/>
          <w:color w:val="000000"/>
          <w:sz w:val="28"/>
        </w:rPr>
        <w:t>
      2) қабылданбағаннан кейін екіден аз тендерлік өтінім қалғанда өткізілмейді.</w:t>
      </w:r>
    </w:p>
    <w:bookmarkEnd w:id="512"/>
    <w:bookmarkStart w:name="z524" w:id="513"/>
    <w:p>
      <w:pPr>
        <w:spacing w:after="0"/>
        <w:ind w:left="0"/>
        <w:jc w:val="left"/>
      </w:pPr>
      <w:r>
        <w:rPr>
          <w:rFonts w:ascii="Times New Roman"/>
          <w:b/>
          <w:i w:val="false"/>
          <w:color w:val="000000"/>
        </w:rPr>
        <w:t xml:space="preserve"> 10-тарау. Бір көзден сатып алу</w:t>
      </w:r>
    </w:p>
    <w:bookmarkEnd w:id="513"/>
    <w:bookmarkStart w:name="z525" w:id="514"/>
    <w:p>
      <w:pPr>
        <w:spacing w:after="0"/>
        <w:ind w:left="0"/>
        <w:jc w:val="both"/>
      </w:pPr>
      <w:r>
        <w:rPr>
          <w:rFonts w:ascii="Times New Roman"/>
          <w:b w:val="false"/>
          <w:i w:val="false"/>
          <w:color w:val="000000"/>
          <w:sz w:val="28"/>
        </w:rPr>
        <w:t>
      181. Тапсырыс беруші Тапсырыс берушінің атқарушы органының шешімі негізінде мынадай жағдайларда бір көзден алу тәсілімен сатып алуды жүзеге асырады:</w:t>
      </w:r>
    </w:p>
    <w:bookmarkEnd w:id="514"/>
    <w:bookmarkStart w:name="z526" w:id="515"/>
    <w:p>
      <w:pPr>
        <w:spacing w:after="0"/>
        <w:ind w:left="0"/>
        <w:jc w:val="both"/>
      </w:pPr>
      <w:r>
        <w:rPr>
          <w:rFonts w:ascii="Times New Roman"/>
          <w:b w:val="false"/>
          <w:i w:val="false"/>
          <w:color w:val="000000"/>
          <w:sz w:val="28"/>
        </w:rPr>
        <w:t>
      1) тауарларды, жұмыстарды, көрсетілетін қызметтерді:</w:t>
      </w:r>
    </w:p>
    <w:bookmarkEnd w:id="515"/>
    <w:bookmarkStart w:name="z527" w:id="516"/>
    <w:p>
      <w:pPr>
        <w:spacing w:after="0"/>
        <w:ind w:left="0"/>
        <w:jc w:val="both"/>
      </w:pPr>
      <w:r>
        <w:rPr>
          <w:rFonts w:ascii="Times New Roman"/>
          <w:b w:val="false"/>
          <w:i w:val="false"/>
          <w:color w:val="000000"/>
          <w:sz w:val="28"/>
        </w:rPr>
        <w:t>
      мемлекеттік монополия субъектілерінен олардың қызметінің негізгі нысанасы шегінде, сондай-ақ табиғи монополиялар туралы заңнамаға сәйкес реттеліп көрсетілетін қызметтер бойынша табиғи монополиялар субъектілерінен;</w:t>
      </w:r>
    </w:p>
    <w:bookmarkEnd w:id="516"/>
    <w:bookmarkStart w:name="z528" w:id="517"/>
    <w:p>
      <w:pPr>
        <w:spacing w:after="0"/>
        <w:ind w:left="0"/>
        <w:jc w:val="both"/>
      </w:pPr>
      <w:r>
        <w:rPr>
          <w:rFonts w:ascii="Times New Roman"/>
          <w:b w:val="false"/>
          <w:i w:val="false"/>
          <w:color w:val="000000"/>
          <w:sz w:val="28"/>
        </w:rPr>
        <w:t>
      Қазақстан Республикасының заңнамасында айқындалған тұлғадан;</w:t>
      </w:r>
    </w:p>
    <w:bookmarkEnd w:id="517"/>
    <w:bookmarkStart w:name="z529" w:id="518"/>
    <w:p>
      <w:pPr>
        <w:spacing w:after="0"/>
        <w:ind w:left="0"/>
        <w:jc w:val="both"/>
      </w:pPr>
      <w:r>
        <w:rPr>
          <w:rFonts w:ascii="Times New Roman"/>
          <w:b w:val="false"/>
          <w:i w:val="false"/>
          <w:color w:val="000000"/>
          <w:sz w:val="28"/>
        </w:rPr>
        <w:t>
      зияткерлік меншік объектілері болып табылатын сатып алынатын тауарларға, жұмыстарға, көрсетілетін қызметтерге қатысты айрықша құқықтары бар тұлғадан сатып алу;</w:t>
      </w:r>
    </w:p>
    <w:bookmarkEnd w:id="518"/>
    <w:bookmarkStart w:name="z530" w:id="519"/>
    <w:p>
      <w:pPr>
        <w:spacing w:after="0"/>
        <w:ind w:left="0"/>
        <w:jc w:val="both"/>
      </w:pPr>
      <w:r>
        <w:rPr>
          <w:rFonts w:ascii="Times New Roman"/>
          <w:b w:val="false"/>
          <w:i w:val="false"/>
          <w:color w:val="000000"/>
          <w:sz w:val="28"/>
        </w:rPr>
        <w:t>
      2) егер Қазақстан Республикасының заңдарында олар үшін өзгеше белгіленбесе, мемлекеттік мекемелердің көрсетілетін қызметтерін, сондай-ақ Қазақстан Республикасының Мемлекеттік көрсетілетін қызметтер туралы заңнамасына сәйкес жеке және (немесе) заңды тұлғаларға мемлекеттік қызметтер көрсету саласындағы қызметті жүзеге асыратын бірыңғай провайдер көрсететін мемлекеттік қызметтерді сатып алу;</w:t>
      </w:r>
    </w:p>
    <w:bookmarkEnd w:id="519"/>
    <w:bookmarkStart w:name="z531" w:id="520"/>
    <w:p>
      <w:pPr>
        <w:spacing w:after="0"/>
        <w:ind w:left="0"/>
        <w:jc w:val="both"/>
      </w:pPr>
      <w:r>
        <w:rPr>
          <w:rFonts w:ascii="Times New Roman"/>
          <w:b w:val="false"/>
          <w:i w:val="false"/>
          <w:color w:val="000000"/>
          <w:sz w:val="28"/>
        </w:rPr>
        <w:t>
      3) Қазақстан Республикасының тұрғын үй қатынастары туралы заңнамасына сәйкес ортақ мүлікті (кондоминиум объектісін) басқару жөніндегі көрсетілетін қызметтерді сатып алу;</w:t>
      </w:r>
    </w:p>
    <w:bookmarkEnd w:id="520"/>
    <w:bookmarkStart w:name="z532" w:id="521"/>
    <w:p>
      <w:pPr>
        <w:spacing w:after="0"/>
        <w:ind w:left="0"/>
        <w:jc w:val="both"/>
      </w:pPr>
      <w:r>
        <w:rPr>
          <w:rFonts w:ascii="Times New Roman"/>
          <w:b w:val="false"/>
          <w:i w:val="false"/>
          <w:color w:val="000000"/>
          <w:sz w:val="28"/>
        </w:rPr>
        <w:t>
      4) егер тиісті күнтізбелік жылға арналған Сатып алу жоспарында көзделген тауарлардың, жұмыстардың, көрсетілетін қызметтердің біртекті түрлері құнының жалпы сомасы мың еселенген АЕК мөлшерінен аспаса, тауарларды, жұмыстарды, көрсетілетін қызметтерді сатып алу;</w:t>
      </w:r>
    </w:p>
    <w:bookmarkEnd w:id="521"/>
    <w:bookmarkStart w:name="z533" w:id="522"/>
    <w:p>
      <w:pPr>
        <w:spacing w:after="0"/>
        <w:ind w:left="0"/>
        <w:jc w:val="both"/>
      </w:pPr>
      <w:r>
        <w:rPr>
          <w:rFonts w:ascii="Times New Roman"/>
          <w:b w:val="false"/>
          <w:i w:val="false"/>
          <w:color w:val="000000"/>
          <w:sz w:val="28"/>
        </w:rPr>
        <w:t>
      5) халықаралық төреліктерге және шетелдік юрисдикциялардағы сот дауларына ықтимал бастамашылық ету мәселелері бойынша, сондай-ақ халықаралық коммерциялық төреліктерде, халықаралық ұйымдарда, шетелдік мемлекеттік және сот органдарында Тапсырыс берушілердің мүдделерін қорғау және/немесе білдіру бойынша консультациялық және заң қызметтерін сатып алу;</w:t>
      </w:r>
    </w:p>
    <w:bookmarkEnd w:id="522"/>
    <w:bookmarkStart w:name="z534" w:id="523"/>
    <w:p>
      <w:pPr>
        <w:spacing w:after="0"/>
        <w:ind w:left="0"/>
        <w:jc w:val="both"/>
      </w:pPr>
      <w:r>
        <w:rPr>
          <w:rFonts w:ascii="Times New Roman"/>
          <w:b w:val="false"/>
          <w:i w:val="false"/>
          <w:color w:val="000000"/>
          <w:sz w:val="28"/>
        </w:rPr>
        <w:t>
      6) егер Тапсырыс берушінің атқарушы органы айқындаған күнделікті және (немесе) апта сайынғы қажеттілікті (тендер жарияланған сәттен бастап және тендер қорытындылары бойынша шарт жасалғанға дейінгі кезеңге) сатып алуды жүзеге асыру қажеттілігі болса, тауарларды, жұмыстарды, көрсетілетін қызметтерді сатып алу. Бұл ретте сатып алуды жүзеге асыру үшін айқындалған жылға осы тауарларды, жұмыстар мен көрсетілетін қызметтерді сатып алуға арналған сатып алу жоспарында көзделген соманың 1/4 артық сомаға күнделікті және (немесе) апта сайынғы қажеттіліктегі тауарларды, жұмыстарды және көрсетілетін қызметтерді сатып алуға жол берілмейді;</w:t>
      </w:r>
    </w:p>
    <w:bookmarkEnd w:id="523"/>
    <w:bookmarkStart w:name="z535" w:id="524"/>
    <w:p>
      <w:pPr>
        <w:spacing w:after="0"/>
        <w:ind w:left="0"/>
        <w:jc w:val="both"/>
      </w:pPr>
      <w:r>
        <w:rPr>
          <w:rFonts w:ascii="Times New Roman"/>
          <w:b w:val="false"/>
          <w:i w:val="false"/>
          <w:color w:val="000000"/>
          <w:sz w:val="28"/>
        </w:rPr>
        <w:t>
      7) офтейк-келісімшарт жасасу арқылы АЭС жобаларын іске асыру үшін жаңа өндірістер құру немесе жұмыс істеп тұрғандарын жаңғырту шеңберінде әлеуетті өнім берушілер өндіретін тауарды сатып алу;</w:t>
      </w:r>
    </w:p>
    <w:bookmarkEnd w:id="524"/>
    <w:bookmarkStart w:name="z536" w:id="525"/>
    <w:p>
      <w:pPr>
        <w:spacing w:after="0"/>
        <w:ind w:left="0"/>
        <w:jc w:val="both"/>
      </w:pPr>
      <w:r>
        <w:rPr>
          <w:rFonts w:ascii="Times New Roman"/>
          <w:b w:val="false"/>
          <w:i w:val="false"/>
          <w:color w:val="000000"/>
          <w:sz w:val="28"/>
        </w:rPr>
        <w:t>
      8) тауарларды, жұмыстарды, көрсетілетін қызметтерді төмендегілер үшін сатып алу:</w:t>
      </w:r>
    </w:p>
    <w:bookmarkEnd w:id="525"/>
    <w:bookmarkStart w:name="z537" w:id="526"/>
    <w:p>
      <w:pPr>
        <w:spacing w:after="0"/>
        <w:ind w:left="0"/>
        <w:jc w:val="both"/>
      </w:pPr>
      <w:r>
        <w:rPr>
          <w:rFonts w:ascii="Times New Roman"/>
          <w:b w:val="false"/>
          <w:i w:val="false"/>
          <w:color w:val="000000"/>
          <w:sz w:val="28"/>
        </w:rPr>
        <w:t>
      төтенше жағдайлар мен ережелердің салдарын оқшаулау және (немесе) жою;</w:t>
      </w:r>
    </w:p>
    <w:bookmarkEnd w:id="526"/>
    <w:bookmarkStart w:name="z538" w:id="527"/>
    <w:p>
      <w:pPr>
        <w:spacing w:after="0"/>
        <w:ind w:left="0"/>
        <w:jc w:val="both"/>
      </w:pPr>
      <w:r>
        <w:rPr>
          <w:rFonts w:ascii="Times New Roman"/>
          <w:b w:val="false"/>
          <w:i w:val="false"/>
          <w:color w:val="000000"/>
          <w:sz w:val="28"/>
        </w:rPr>
        <w:t>
      Тапсырыс берушілердің объектілерінде қауіпсіздікке қатер төндіретін ереуілдер кезінде қызметкерлердің өмірі мен денсаулығын қорғау;</w:t>
      </w:r>
    </w:p>
    <w:bookmarkEnd w:id="527"/>
    <w:bookmarkStart w:name="z539" w:id="528"/>
    <w:p>
      <w:pPr>
        <w:spacing w:after="0"/>
        <w:ind w:left="0"/>
        <w:jc w:val="both"/>
      </w:pPr>
      <w:r>
        <w:rPr>
          <w:rFonts w:ascii="Times New Roman"/>
          <w:b w:val="false"/>
          <w:i w:val="false"/>
          <w:color w:val="000000"/>
          <w:sz w:val="28"/>
        </w:rPr>
        <w:t>
      электр энергетикасы және өзге де қауіпті өндірістік объектілердегі апаттар мен оқыс оқиғаларды жою;</w:t>
      </w:r>
    </w:p>
    <w:bookmarkEnd w:id="528"/>
    <w:bookmarkStart w:name="z540" w:id="529"/>
    <w:p>
      <w:pPr>
        <w:spacing w:after="0"/>
        <w:ind w:left="0"/>
        <w:jc w:val="both"/>
      </w:pPr>
      <w:r>
        <w:rPr>
          <w:rFonts w:ascii="Times New Roman"/>
          <w:b w:val="false"/>
          <w:i w:val="false"/>
          <w:color w:val="000000"/>
          <w:sz w:val="28"/>
        </w:rPr>
        <w:t>
      жол бойында дереу қалпына келтіруді талап ететін бұзылу, коммуникациялардың, механизмдердің, агрегаттардың, қосалқы бөлшектер мен материалдардың істен шығуы кезінде;</w:t>
      </w:r>
    </w:p>
    <w:bookmarkEnd w:id="529"/>
    <w:bookmarkStart w:name="z541" w:id="530"/>
    <w:p>
      <w:pPr>
        <w:spacing w:after="0"/>
        <w:ind w:left="0"/>
        <w:jc w:val="both"/>
      </w:pPr>
      <w:r>
        <w:rPr>
          <w:rFonts w:ascii="Times New Roman"/>
          <w:b w:val="false"/>
          <w:i w:val="false"/>
          <w:color w:val="000000"/>
          <w:sz w:val="28"/>
        </w:rPr>
        <w:t>
      егер Тапсырыс берушінің және/немесе өнім берушінің қызметкерлерінің ереуілі кезеңінде Тапсырыс берушінің қызметін тоқтату қаупі туындаған жағдайда, Тапсырыс берушінің жарғылық қызметін қамтамасыз ету үшін күнделікті қажеттілікті сатып алуды жүзеге асыру қажеттілігі туындаса;</w:t>
      </w:r>
    </w:p>
    <w:bookmarkEnd w:id="530"/>
    <w:bookmarkStart w:name="z542" w:id="531"/>
    <w:p>
      <w:pPr>
        <w:spacing w:after="0"/>
        <w:ind w:left="0"/>
        <w:jc w:val="both"/>
      </w:pPr>
      <w:r>
        <w:rPr>
          <w:rFonts w:ascii="Times New Roman"/>
          <w:b w:val="false"/>
          <w:i w:val="false"/>
          <w:color w:val="000000"/>
          <w:sz w:val="28"/>
        </w:rPr>
        <w:t>
      9) көрмелер, семинарлар, конференциялар, кеңестер, форумдар, симпозиумдар, МАГАТЭ миссиялары, тренингтер, тағылымдамалар, шеберлік сыныптары, біліктілікті арттыру курстары материалдарын сатып алуға, сондай-ақ көрсетілген іс-шараларға қатысуға ақы төлеуге және аталған іс-шараларға қатысуды ұйымдастыру үшін тауарларды, жұмыстарды, көрсетілетін қызметтерді сатып алу;</w:t>
      </w:r>
    </w:p>
    <w:bookmarkEnd w:id="531"/>
    <w:bookmarkStart w:name="z543" w:id="532"/>
    <w:p>
      <w:pPr>
        <w:spacing w:after="0"/>
        <w:ind w:left="0"/>
        <w:jc w:val="both"/>
      </w:pPr>
      <w:r>
        <w:rPr>
          <w:rFonts w:ascii="Times New Roman"/>
          <w:b w:val="false"/>
          <w:i w:val="false"/>
          <w:color w:val="000000"/>
          <w:sz w:val="28"/>
        </w:rPr>
        <w:t>
      10) Тапсырыс берушінің қызметін қамтамасыз ету үшін қажетті үй-жайларды, ғимараттарды, құрылыстарды жалға беру қызметтерін, оларды техникалық күтіп ұстау, күзету және қызмет көрсету, жер учаскелерін жалға беру жөніндегі қызметтерді сатып алу;</w:t>
      </w:r>
    </w:p>
    <w:bookmarkEnd w:id="532"/>
    <w:bookmarkStart w:name="z544" w:id="533"/>
    <w:p>
      <w:pPr>
        <w:spacing w:after="0"/>
        <w:ind w:left="0"/>
        <w:jc w:val="both"/>
      </w:pPr>
      <w:r>
        <w:rPr>
          <w:rFonts w:ascii="Times New Roman"/>
          <w:b w:val="false"/>
          <w:i w:val="false"/>
          <w:color w:val="000000"/>
          <w:sz w:val="28"/>
        </w:rPr>
        <w:t>
      11) атом энергиясын пайдалану саласындағы халықаралық ұйымдардан (ҚР және/немесе АЭС ұлттық операторының және/немесе халықаралық келісімдер бойынша мүшелігі кезінде) және АЭС ұлттық операторының және оның еншілес ұйымдарының мамандарын оқытуды, олардың біліктілігін арттыруды ұйымдастыру жөніндегі қызметтерді ТЖҚ сатып алу;</w:t>
      </w:r>
    </w:p>
    <w:bookmarkEnd w:id="533"/>
    <w:bookmarkStart w:name="z545" w:id="534"/>
    <w:p>
      <w:pPr>
        <w:spacing w:after="0"/>
        <w:ind w:left="0"/>
        <w:jc w:val="both"/>
      </w:pPr>
      <w:r>
        <w:rPr>
          <w:rFonts w:ascii="Times New Roman"/>
          <w:b w:val="false"/>
          <w:i w:val="false"/>
          <w:color w:val="000000"/>
          <w:sz w:val="28"/>
        </w:rPr>
        <w:t>
      12) атом энергиясын пайдалану объектілерін жобалауға, салуға және пайдалануға беруге тікелей байланысты технологиялық жабдықтарды жеткізу, құрылыс-монтаждау жұмыстарын орындау, инжинирингтік, ғылыми-техникалық және консультациялық қызметтер көрсету бойынша тауарларды, жұмыстар мен көрсетілетін қызметтерді сатып алу;</w:t>
      </w:r>
    </w:p>
    <w:bookmarkEnd w:id="534"/>
    <w:bookmarkStart w:name="z546" w:id="535"/>
    <w:p>
      <w:pPr>
        <w:spacing w:after="0"/>
        <w:ind w:left="0"/>
        <w:jc w:val="both"/>
      </w:pPr>
      <w:r>
        <w:rPr>
          <w:rFonts w:ascii="Times New Roman"/>
          <w:b w:val="false"/>
          <w:i w:val="false"/>
          <w:color w:val="000000"/>
          <w:sz w:val="28"/>
        </w:rPr>
        <w:t>
      13) Қазақстан Республикасының жер заңнамасына сәйкес оның меншік иесінен(меншік иелерінен) немесе мемлекеттен өтеулі жер пайдалану құқығын немесе жер учаскесіне, үйлерге және (немесе) құрылыстарға жеке меншік құқығын нарықтық немесе кадастрлық (бағалау) құны бойынша сатып алу;</w:t>
      </w:r>
    </w:p>
    <w:bookmarkEnd w:id="535"/>
    <w:bookmarkStart w:name="z547" w:id="536"/>
    <w:p>
      <w:pPr>
        <w:spacing w:after="0"/>
        <w:ind w:left="0"/>
        <w:jc w:val="both"/>
      </w:pPr>
      <w:r>
        <w:rPr>
          <w:rFonts w:ascii="Times New Roman"/>
          <w:b w:val="false"/>
          <w:i w:val="false"/>
          <w:color w:val="000000"/>
          <w:sz w:val="28"/>
        </w:rPr>
        <w:t>
      14) Қазақстан Республикасы ратификациялаған үкіметаралық келісімдерді және/немесе халықаралық шарттарды орындау шеңберінде тауарларды, жұмыстар мен көрсетілетін қызметтерді сатып алу;</w:t>
      </w:r>
    </w:p>
    <w:bookmarkEnd w:id="536"/>
    <w:bookmarkStart w:name="z548" w:id="537"/>
    <w:p>
      <w:pPr>
        <w:spacing w:after="0"/>
        <w:ind w:left="0"/>
        <w:jc w:val="both"/>
      </w:pPr>
      <w:r>
        <w:rPr>
          <w:rFonts w:ascii="Times New Roman"/>
          <w:b w:val="false"/>
          <w:i w:val="false"/>
          <w:color w:val="000000"/>
          <w:sz w:val="28"/>
        </w:rPr>
        <w:t>
      15) ядролық, радиациялық, изотоптық, радиологиялық және басқа да қауіпті материалдармен байланысты тауарларды, жұмыстарды, айналыс, тасымалдау, сақтау, кәдеге жарату, көму және басқа да талап етілетін іс-әрекеттер бойынша көрсетілетін қызметтерді сатып алу;</w:t>
      </w:r>
    </w:p>
    <w:bookmarkEnd w:id="537"/>
    <w:bookmarkStart w:name="z549" w:id="538"/>
    <w:p>
      <w:pPr>
        <w:spacing w:after="0"/>
        <w:ind w:left="0"/>
        <w:jc w:val="both"/>
      </w:pPr>
      <w:r>
        <w:rPr>
          <w:rFonts w:ascii="Times New Roman"/>
          <w:b w:val="false"/>
          <w:i w:val="false"/>
          <w:color w:val="000000"/>
          <w:sz w:val="28"/>
        </w:rPr>
        <w:t>
      16) егер тауарларды, жұмыстарды, көрсетілетін қызметтерді қандай да бір өнім берушіден сатып алған Тапсырыс берушіде бірыңғай жүйеге, нысанға немесе стандартқа (біріздендіру, стандарттау) келтіру немесе қолда бар тауарлармен, жабдықпен, технологиямен, жұмыстармен немесе көрсетілетін қызметтермен үйлесімділікті қамтамасыз ету мақсатында сол өнім берушіден басқа да сатып алулар жүргізу қажеттілігі туындаса;</w:t>
      </w:r>
    </w:p>
    <w:bookmarkEnd w:id="538"/>
    <w:bookmarkStart w:name="z550" w:id="539"/>
    <w:p>
      <w:pPr>
        <w:spacing w:after="0"/>
        <w:ind w:left="0"/>
        <w:jc w:val="both"/>
      </w:pPr>
      <w:r>
        <w:rPr>
          <w:rFonts w:ascii="Times New Roman"/>
          <w:b w:val="false"/>
          <w:i w:val="false"/>
          <w:color w:val="000000"/>
          <w:sz w:val="28"/>
        </w:rPr>
        <w:t>
      17) атом саласын дамыту жөніндегі ведомствоаралық комиссияның және атом саласын дамыту мақсаттары үшін ғылыми-техникалық қолдауды ұйымдастырудың ұсынымы негізінде уәкілетті орган айқындаған адамнан АЭС жобаларын іске асыру үшін қажетті тауарларды, жұмыстарды және көрсетілетін қызметтерді сатып алу.</w:t>
      </w:r>
    </w:p>
    <w:bookmarkEnd w:id="539"/>
    <w:bookmarkStart w:name="z551" w:id="540"/>
    <w:p>
      <w:pPr>
        <w:spacing w:after="0"/>
        <w:ind w:left="0"/>
        <w:jc w:val="both"/>
      </w:pPr>
      <w:r>
        <w:rPr>
          <w:rFonts w:ascii="Times New Roman"/>
          <w:b w:val="false"/>
          <w:i w:val="false"/>
          <w:color w:val="000000"/>
          <w:sz w:val="28"/>
        </w:rPr>
        <w:t>
      Осы тармақтың 12) – 17) тармақшалары Уәкілетті органның шешімі болған жағдайда қолданылады.</w:t>
      </w:r>
    </w:p>
    <w:bookmarkEnd w:id="540"/>
    <w:bookmarkStart w:name="z552" w:id="541"/>
    <w:p>
      <w:pPr>
        <w:spacing w:after="0"/>
        <w:ind w:left="0"/>
        <w:jc w:val="both"/>
      </w:pPr>
      <w:r>
        <w:rPr>
          <w:rFonts w:ascii="Times New Roman"/>
          <w:b w:val="false"/>
          <w:i w:val="false"/>
          <w:color w:val="000000"/>
          <w:sz w:val="28"/>
        </w:rPr>
        <w:t>
      Құрылтайшылары (қатысушылары) және (немесе) акционерлері тіркелген жері мемлекет немесе аумақ болып табылатын, салық түсімдерін және бюджетке төленетін басқа да міндетті төлемдерді қамтамасыз ету саласында басшылықты жүзеге асыратын уәкілетті мемлекеттік орган бекітетін заңды тұлғалар болып табылатын өнім берушіден бір көзден алу тәсілімен сатып алуды жүзеге асыру, Салық кодексіне сәйкес салық салу жеңілдігі бар мемлекеттердің тізбесі Қазақстан Республикасының АЭС ұлттық операторының комплаенс қызметімен келісім бойынша ғана рұқсат етіледі.</w:t>
      </w:r>
    </w:p>
    <w:bookmarkEnd w:id="541"/>
    <w:bookmarkStart w:name="z553" w:id="542"/>
    <w:p>
      <w:pPr>
        <w:spacing w:after="0"/>
        <w:ind w:left="0"/>
        <w:jc w:val="both"/>
      </w:pPr>
      <w:r>
        <w:rPr>
          <w:rFonts w:ascii="Times New Roman"/>
          <w:b w:val="false"/>
          <w:i w:val="false"/>
          <w:color w:val="000000"/>
          <w:sz w:val="28"/>
        </w:rPr>
        <w:t>
      Комплаенс тексеруді жүргізу үшін әлеуетті өнім беруші қатысу (акцияларды иелену) үлесі 10%-дан асатын барлық құрылтайшылар (қатысушылар), акционерлер және әлеуетті өнім берушінің бенефициарлық иелері (жарғылық капиталға қатысу үлесінің жиырма бес пайызынан астамы тікелей немесе жанама тиесілі не орналастырылған (артықшылықты және қоғам сатып алғандарды шегергенде) жеке тұлғалар туралы ақпарат береді әлеуетті өнім берушінің акциялары - сатып алынатын ТЖҚ жалпы көлемінің кемінде 20%-ын жүзеге асыратын заңды тұлғаның, сол сияқты әлеуетті өнім берушіге өзге түрде бақылауды жүзеге асыратын не оның мүддесі үшін әлеуетті өнім беруші ақшамен және (немесе) өзге мүлікпен операциялар жасайтын жеке тұлғаның және оның мердігерлерінің қатысуымен жүзеге асырылады. Жоғарыда көрсетілген мәліметтер ашылмаған жағдайда, әлеуетті өнім беруші осы мәліметтерді ашудан бас тарту себептері туралы ақпарат береді.</w:t>
      </w:r>
    </w:p>
    <w:bookmarkEnd w:id="542"/>
    <w:bookmarkStart w:name="z554" w:id="543"/>
    <w:p>
      <w:pPr>
        <w:spacing w:after="0"/>
        <w:ind w:left="0"/>
        <w:jc w:val="both"/>
      </w:pPr>
      <w:r>
        <w:rPr>
          <w:rFonts w:ascii="Times New Roman"/>
          <w:b w:val="false"/>
          <w:i w:val="false"/>
          <w:color w:val="000000"/>
          <w:sz w:val="28"/>
        </w:rPr>
        <w:t>
      182.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және (немесе) өзге де заңмен қорғалатын құпияны қамтитын мәліметтерді қоспағанда, бір көзден сатып алу жөніндегі шешім сатып алу веб-порталында қалыптастырылады және ЭЦҚ қою арқылы бекітіледі.</w:t>
      </w:r>
    </w:p>
    <w:bookmarkEnd w:id="543"/>
    <w:bookmarkStart w:name="z555" w:id="544"/>
    <w:p>
      <w:pPr>
        <w:spacing w:after="0"/>
        <w:ind w:left="0"/>
        <w:jc w:val="left"/>
      </w:pPr>
      <w:r>
        <w:rPr>
          <w:rFonts w:ascii="Times New Roman"/>
          <w:b/>
          <w:i w:val="false"/>
          <w:color w:val="000000"/>
        </w:rPr>
        <w:t xml:space="preserve"> 11-тарау. Сатып алу туралы шарттар</w:t>
      </w:r>
    </w:p>
    <w:bookmarkEnd w:id="544"/>
    <w:bookmarkStart w:name="z556" w:id="545"/>
    <w:p>
      <w:pPr>
        <w:spacing w:after="0"/>
        <w:ind w:left="0"/>
        <w:jc w:val="left"/>
      </w:pPr>
      <w:r>
        <w:rPr>
          <w:rFonts w:ascii="Times New Roman"/>
          <w:b/>
          <w:i w:val="false"/>
          <w:color w:val="000000"/>
        </w:rPr>
        <w:t xml:space="preserve"> 1-параграф. Сатып алу туралы шарт жасасу тәртібі</w:t>
      </w:r>
    </w:p>
    <w:bookmarkEnd w:id="545"/>
    <w:bookmarkStart w:name="z557" w:id="546"/>
    <w:p>
      <w:pPr>
        <w:spacing w:after="0"/>
        <w:ind w:left="0"/>
        <w:jc w:val="both"/>
      </w:pPr>
      <w:r>
        <w:rPr>
          <w:rFonts w:ascii="Times New Roman"/>
          <w:b w:val="false"/>
          <w:i w:val="false"/>
          <w:color w:val="000000"/>
          <w:sz w:val="28"/>
        </w:rPr>
        <w:t>
      183. Сатып алу туралы шартты жасасу және орындау Заңға, Қазақстан Республикасының азаматтық заңнамасына және осы Сатып алу қағидаларына сәйкес жүзеге асырылады.</w:t>
      </w:r>
    </w:p>
    <w:bookmarkEnd w:id="546"/>
    <w:bookmarkStart w:name="z558" w:id="547"/>
    <w:p>
      <w:pPr>
        <w:spacing w:after="0"/>
        <w:ind w:left="0"/>
        <w:jc w:val="both"/>
      </w:pPr>
      <w:r>
        <w:rPr>
          <w:rFonts w:ascii="Times New Roman"/>
          <w:b w:val="false"/>
          <w:i w:val="false"/>
          <w:color w:val="000000"/>
          <w:sz w:val="28"/>
        </w:rPr>
        <w:t>
      184. Жабық тендер тәсілімен жасалған шарттарды қоспағанда, тендер немесе баға ұсыныстарын сұрату тәсілімен сатып алу туралы шарт тендерлік құжаттамада қамтылған шарттың жобасына немесе сатып алу қорытындыларының хаттамасы жарияланған күннен бастап 12 (он екі) жұмыс күні ішінде (Қазақстан Республикасының бейрезидентімен шарт жасасқан жағдайда - 14 (он төрт) жұмыс күні) ҚҚС есептей отырып (сатып алу жеңімпазы ҚҚС төлеуші болып табылмайтын немесе сатып алу нысанасына Қазақстан Республикасының салық заңнамасына сәйкес ҚҚС салынбайтын жағдайларды қоспағанда), сатып алу жеңімпазы ұсынған баға ұсыныстарын сұрату тәсілімен сатып алуды өткізу туралы хабарландыруға сәйкес сатып алу веб-порталында жасалады.</w:t>
      </w:r>
    </w:p>
    <w:bookmarkEnd w:id="547"/>
    <w:bookmarkStart w:name="z559" w:id="548"/>
    <w:p>
      <w:pPr>
        <w:spacing w:after="0"/>
        <w:ind w:left="0"/>
        <w:jc w:val="both"/>
      </w:pPr>
      <w:r>
        <w:rPr>
          <w:rFonts w:ascii="Times New Roman"/>
          <w:b w:val="false"/>
          <w:i w:val="false"/>
          <w:color w:val="000000"/>
          <w:sz w:val="28"/>
        </w:rPr>
        <w:t>
      Бұл ретте Тапсырыс беруші тендер, баға ұсыныстарын сұрату тәсілімен сатып алу жеңімпазына сатып алу қорытындыларының хаттамасы жарияланған күннен бастап 7 (жеті) жұмыс күні ішінде, бірақ 3 (үш) жұмыс күнінен ерте емес сатып алу туралы шарттың өз тарапынан қол қойылған жобасын жібереді. Сатып алу жеңімпазы сатып алу веб-порталында Тапсырыс беруші қол қойған күннен бастап 5 (бес) жұмыс күнінен аспайтын мерзімде шартқа қол қояды.</w:t>
      </w:r>
    </w:p>
    <w:bookmarkEnd w:id="548"/>
    <w:bookmarkStart w:name="z560" w:id="549"/>
    <w:p>
      <w:pPr>
        <w:spacing w:after="0"/>
        <w:ind w:left="0"/>
        <w:jc w:val="both"/>
      </w:pPr>
      <w:r>
        <w:rPr>
          <w:rFonts w:ascii="Times New Roman"/>
          <w:b w:val="false"/>
          <w:i w:val="false"/>
          <w:color w:val="000000"/>
          <w:sz w:val="28"/>
        </w:rPr>
        <w:t>
      Егер сатып алу туралы шарт Қазақстан Республикасының бейрезидентімен жасалған жағдайда, Тараптардың әрқайсысы үшін шартқа қол қою мерзімі 7 (жеті) жұмыс күнін құрайды.</w:t>
      </w:r>
    </w:p>
    <w:bookmarkEnd w:id="549"/>
    <w:bookmarkStart w:name="z561" w:id="550"/>
    <w:p>
      <w:pPr>
        <w:spacing w:after="0"/>
        <w:ind w:left="0"/>
        <w:jc w:val="both"/>
      </w:pPr>
      <w:r>
        <w:rPr>
          <w:rFonts w:ascii="Times New Roman"/>
          <w:b w:val="false"/>
          <w:i w:val="false"/>
          <w:color w:val="000000"/>
          <w:sz w:val="28"/>
        </w:rPr>
        <w:t>
      Тендер тәсілімен сатып алу туралы шарт жасасу немесе баға ұсыныстарын сұрату рәсімі оның қатысушысы осы Сатып алу қағидаларында айқындалған тәртіппен сатып алуға шағымданған жағдайда тоқтатыла тұруы мүмкін.</w:t>
      </w:r>
    </w:p>
    <w:bookmarkEnd w:id="550"/>
    <w:bookmarkStart w:name="z562" w:id="551"/>
    <w:p>
      <w:pPr>
        <w:spacing w:after="0"/>
        <w:ind w:left="0"/>
        <w:jc w:val="both"/>
      </w:pPr>
      <w:r>
        <w:rPr>
          <w:rFonts w:ascii="Times New Roman"/>
          <w:b w:val="false"/>
          <w:i w:val="false"/>
          <w:color w:val="000000"/>
          <w:sz w:val="28"/>
        </w:rPr>
        <w:t>
      Бұл жағдайда сатып алу туралы шартты жасасу мерзімінің өтуі осындай шағымды қарау уақытына тоқтатыла тұрады.</w:t>
      </w:r>
    </w:p>
    <w:bookmarkEnd w:id="551"/>
    <w:bookmarkStart w:name="z563" w:id="552"/>
    <w:p>
      <w:pPr>
        <w:spacing w:after="0"/>
        <w:ind w:left="0"/>
        <w:jc w:val="both"/>
      </w:pPr>
      <w:r>
        <w:rPr>
          <w:rFonts w:ascii="Times New Roman"/>
          <w:b w:val="false"/>
          <w:i w:val="false"/>
          <w:color w:val="000000"/>
          <w:sz w:val="28"/>
        </w:rPr>
        <w:t>
      Сатып алу туралы шарт жасасу мерзімі ішінде Тапсырыс беруші шарт жасасу рәсімін қайта бастау туралы шешім қабылдаған күннен бастап жалғасады.</w:t>
      </w:r>
    </w:p>
    <w:bookmarkEnd w:id="552"/>
    <w:bookmarkStart w:name="z564" w:id="553"/>
    <w:p>
      <w:pPr>
        <w:spacing w:after="0"/>
        <w:ind w:left="0"/>
        <w:jc w:val="both"/>
      </w:pPr>
      <w:r>
        <w:rPr>
          <w:rFonts w:ascii="Times New Roman"/>
          <w:b w:val="false"/>
          <w:i w:val="false"/>
          <w:color w:val="000000"/>
          <w:sz w:val="28"/>
        </w:rPr>
        <w:t>
      Сатып алу жоспары немесе сатып алу жоспарына өзгерістер және/немесе толықтырулар (сатып алудың алдын ала жоспары бойынша сатып алынатын тауарлар, жұмыстар, көрсетілетін қызметтер бойынша) бекітілген жағдайда, сатып алу қорытындылары шығарылғаннан кейін шартты жасасу мерзімінің өтуі сатып алу жоспары немесе өзгерістер және/немесе толықтырулар бекітілген күннен басталады.</w:t>
      </w:r>
    </w:p>
    <w:bookmarkEnd w:id="553"/>
    <w:bookmarkStart w:name="z565" w:id="554"/>
    <w:p>
      <w:pPr>
        <w:spacing w:after="0"/>
        <w:ind w:left="0"/>
        <w:jc w:val="both"/>
      </w:pPr>
      <w:r>
        <w:rPr>
          <w:rFonts w:ascii="Times New Roman"/>
          <w:b w:val="false"/>
          <w:i w:val="false"/>
          <w:color w:val="000000"/>
          <w:sz w:val="28"/>
        </w:rPr>
        <w:t>
      Шартқа:</w:t>
      </w:r>
    </w:p>
    <w:bookmarkEnd w:id="554"/>
    <w:bookmarkStart w:name="z566" w:id="555"/>
    <w:p>
      <w:pPr>
        <w:spacing w:after="0"/>
        <w:ind w:left="0"/>
        <w:jc w:val="both"/>
      </w:pPr>
      <w:r>
        <w:rPr>
          <w:rFonts w:ascii="Times New Roman"/>
          <w:b w:val="false"/>
          <w:i w:val="false"/>
          <w:color w:val="000000"/>
          <w:sz w:val="28"/>
        </w:rPr>
        <w:t>
      Қазақстан Республикасының бейрезидентімен;</w:t>
      </w:r>
    </w:p>
    <w:bookmarkEnd w:id="555"/>
    <w:bookmarkStart w:name="z567" w:id="556"/>
    <w:p>
      <w:pPr>
        <w:spacing w:after="0"/>
        <w:ind w:left="0"/>
        <w:jc w:val="both"/>
      </w:pPr>
      <w:r>
        <w:rPr>
          <w:rFonts w:ascii="Times New Roman"/>
          <w:b w:val="false"/>
          <w:i w:val="false"/>
          <w:color w:val="000000"/>
          <w:sz w:val="28"/>
        </w:rPr>
        <w:t>
      "дайын күйінде тапсыру" құрылыс туралы;</w:t>
      </w:r>
    </w:p>
    <w:bookmarkEnd w:id="556"/>
    <w:bookmarkStart w:name="z568" w:id="557"/>
    <w:p>
      <w:pPr>
        <w:spacing w:after="0"/>
        <w:ind w:left="0"/>
        <w:jc w:val="both"/>
      </w:pPr>
      <w:r>
        <w:rPr>
          <w:rFonts w:ascii="Times New Roman"/>
          <w:b w:val="false"/>
          <w:i w:val="false"/>
          <w:color w:val="000000"/>
          <w:sz w:val="28"/>
        </w:rPr>
        <w:t>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және (немесе) өзге де заңмен қорғалатын құпияны қамтитын мәліметтері бар тауарларды, жұмыстар мен көрсетілетін қызметтерді сатып алу туралы шарт жасалған жағдайларда, қағаз жеткізгіште қол қойылуы мүмкін.</w:t>
      </w:r>
    </w:p>
    <w:bookmarkEnd w:id="557"/>
    <w:bookmarkStart w:name="z569" w:id="558"/>
    <w:p>
      <w:pPr>
        <w:spacing w:after="0"/>
        <w:ind w:left="0"/>
        <w:jc w:val="both"/>
      </w:pPr>
      <w:r>
        <w:rPr>
          <w:rFonts w:ascii="Times New Roman"/>
          <w:b w:val="false"/>
          <w:i w:val="false"/>
          <w:color w:val="000000"/>
          <w:sz w:val="28"/>
        </w:rPr>
        <w:t xml:space="preserve">
      185. Бұл ретте шарттың электрондық көшірмесі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және (немесе) өзге де заңмен қорғалатын құпияны қамтитын мәліметтерді қоспағанда, сатып алу туралы шарт жасалған күннен бастап 5 (бес) жұмыс күнінен аспайтын мерзімде сатып алу веб-порталына жүктелуге тиіс. </w:t>
      </w:r>
    </w:p>
    <w:bookmarkEnd w:id="558"/>
    <w:bookmarkStart w:name="z570" w:id="559"/>
    <w:p>
      <w:pPr>
        <w:spacing w:after="0"/>
        <w:ind w:left="0"/>
        <w:jc w:val="both"/>
      </w:pPr>
      <w:r>
        <w:rPr>
          <w:rFonts w:ascii="Times New Roman"/>
          <w:b w:val="false"/>
          <w:i w:val="false"/>
          <w:color w:val="000000"/>
          <w:sz w:val="28"/>
        </w:rPr>
        <w:t>
      Қазақстан Республикасының бейрезидентімен сатып алу туралы шарт жасалған жағдайда, Қазақстан Республикасы заңнамасының талаптарын ескере отырып, өзі ұсынатын нысанда сатып алу туралы шартты ресімдеуге болады.</w:t>
      </w:r>
    </w:p>
    <w:bookmarkEnd w:id="559"/>
    <w:bookmarkStart w:name="z571" w:id="560"/>
    <w:p>
      <w:pPr>
        <w:spacing w:after="0"/>
        <w:ind w:left="0"/>
        <w:jc w:val="both"/>
      </w:pPr>
      <w:r>
        <w:rPr>
          <w:rFonts w:ascii="Times New Roman"/>
          <w:b w:val="false"/>
          <w:i w:val="false"/>
          <w:color w:val="000000"/>
          <w:sz w:val="28"/>
        </w:rPr>
        <w:t>
      186. Тапсырыс беруші сатып алу туралы шарттың жобасын тендер немесе электрондық құжат түрінде қалыптастырылған баға ұсыныстарын сұрату тәсілімен әлеуетті өнім берушінің жеке кабинетіне шарт жобасының редакциясын растау үшін жібереді. Бұл ретте әлеуетті өнім беруші шарт жобасын алған күннен бастап 1 (бір) жұмыс күні ішінде шарт жобасының редакциясын растауға тиіс.</w:t>
      </w:r>
    </w:p>
    <w:bookmarkEnd w:id="560"/>
    <w:bookmarkStart w:name="z572" w:id="561"/>
    <w:p>
      <w:pPr>
        <w:spacing w:after="0"/>
        <w:ind w:left="0"/>
        <w:jc w:val="both"/>
      </w:pPr>
      <w:r>
        <w:rPr>
          <w:rFonts w:ascii="Times New Roman"/>
          <w:b w:val="false"/>
          <w:i w:val="false"/>
          <w:color w:val="000000"/>
          <w:sz w:val="28"/>
        </w:rPr>
        <w:t>
      Әлеуетті өнім беруші шарт жобасының редакциясын белгіленген мерзімде растамаған жағдайда, Тапсырыс беруші сатып алу туралы шартқа қол қояды және өз тарапынан қол қойылған шартты әлеуетті өнім берушіге қол қоюға жібереді.</w:t>
      </w:r>
    </w:p>
    <w:bookmarkEnd w:id="561"/>
    <w:bookmarkStart w:name="z573" w:id="562"/>
    <w:p>
      <w:pPr>
        <w:spacing w:after="0"/>
        <w:ind w:left="0"/>
        <w:jc w:val="both"/>
      </w:pPr>
      <w:r>
        <w:rPr>
          <w:rFonts w:ascii="Times New Roman"/>
          <w:b w:val="false"/>
          <w:i w:val="false"/>
          <w:color w:val="000000"/>
          <w:sz w:val="28"/>
        </w:rPr>
        <w:t>
      187. Егер әлеуетті өнім беруші тендер немесе баға ұсыныстарын сұрату тәсілімен сатып алу қорытындылары бойынша екінші орын алған әлеуетті өнім берушіні қоспағанда, белгіленген мерзімдерде шартқа қол қоймаған жағдайда, онда мұндай әлеуетті өнім беруші шарт жасасудан жалтарған болып танылады.</w:t>
      </w:r>
    </w:p>
    <w:bookmarkEnd w:id="562"/>
    <w:bookmarkStart w:name="z574" w:id="563"/>
    <w:p>
      <w:pPr>
        <w:spacing w:after="0"/>
        <w:ind w:left="0"/>
        <w:jc w:val="both"/>
      </w:pPr>
      <w:r>
        <w:rPr>
          <w:rFonts w:ascii="Times New Roman"/>
          <w:b w:val="false"/>
          <w:i w:val="false"/>
          <w:color w:val="000000"/>
          <w:sz w:val="28"/>
        </w:rPr>
        <w:t>
      Әлеуетті өнім беруші сатып алу туралы шарт жасасудан жалтарған деп танылған жағдайда Тапсырыс беруші өзі енгізген тендерлік өтінімді қамтамасыз етуді ұстап қалады.</w:t>
      </w:r>
    </w:p>
    <w:bookmarkEnd w:id="563"/>
    <w:bookmarkStart w:name="z575" w:id="564"/>
    <w:p>
      <w:pPr>
        <w:spacing w:after="0"/>
        <w:ind w:left="0"/>
        <w:jc w:val="both"/>
      </w:pPr>
      <w:r>
        <w:rPr>
          <w:rFonts w:ascii="Times New Roman"/>
          <w:b w:val="false"/>
          <w:i w:val="false"/>
          <w:color w:val="000000"/>
          <w:sz w:val="28"/>
        </w:rPr>
        <w:t>
      Тапсырыс берушінің өз тарапынан қол қойылған шартты әлеуетті өнім берушінің атына уақтылы жібермеуіне байланысты әлеуетті өнім беруші сатып алу туралы шарт (ұзақ мерзімді шарт) жасасудан бас тартқан жағдайларда әлеуетті өнім беруші сатып алу туралы шарт жасасудан жалтарған болып танылмайды.</w:t>
      </w:r>
    </w:p>
    <w:bookmarkEnd w:id="564"/>
    <w:bookmarkStart w:name="z576" w:id="565"/>
    <w:p>
      <w:pPr>
        <w:spacing w:after="0"/>
        <w:ind w:left="0"/>
        <w:jc w:val="both"/>
      </w:pPr>
      <w:r>
        <w:rPr>
          <w:rFonts w:ascii="Times New Roman"/>
          <w:b w:val="false"/>
          <w:i w:val="false"/>
          <w:color w:val="000000"/>
          <w:sz w:val="28"/>
        </w:rPr>
        <w:t>
      188. Сәулет, қала құрылысы және құрылыс қызметі саласындағы Қазақстан Республикасының заңнамасына сәйкес бекітілген сметалық, жобалау алдындағы, жобалау (жобалау-сметалық) құжаттамасы бар құрылыс-монтаждау жұмыстарын, жоспарлы-алдын алу жөндеулерін тендер тәсілімен сатып алу туралы шартта өнім берушінің/қосалқы мердігердің монтаждауға, салынып жатқан объектіні, жөнделетін, реконструкцияланатын жабдықты жарақтандыруға және (немесе) тұтынуға жататын тауарларды сатып алу жөніндегі міндеттемесі болуға тиіс сметалық, жобалау алдындағы, жобалау (жобалау-сметалық) құжаттамасына сәйкес құрылыс және жөндеу кезінде, коммерциялық ұсыныстар негізінде АЭС жобаларын іске асыру үшін жаңа өндірістерді құру немесе қолданыстағы өндірістерді жаңғырту шеңберінде сатып алынатын тауарды (бар болса) және өнім берушілер өндіретін тауарды қазақстандық тауар өндірушілерден (бар болса) алады.</w:t>
      </w:r>
    </w:p>
    <w:bookmarkEnd w:id="565"/>
    <w:bookmarkStart w:name="z577" w:id="566"/>
    <w:p>
      <w:pPr>
        <w:spacing w:after="0"/>
        <w:ind w:left="0"/>
        <w:jc w:val="both"/>
      </w:pPr>
      <w:r>
        <w:rPr>
          <w:rFonts w:ascii="Times New Roman"/>
          <w:b w:val="false"/>
          <w:i w:val="false"/>
          <w:color w:val="000000"/>
          <w:sz w:val="28"/>
        </w:rPr>
        <w:t>
      189. Жобалау алдындағы және (немесе) жобалау жұмыстарын тендер немесе баға ұсыныстарын сұрату тәсілімен сатып алу туралы шарттардың жобаларында өнім берушінің елішілік құндылықты дамыту саласындағы ұлттық даму институты қалыптастыратын тауарлардың, жұмыстардың, көрсетілетін қызметтердің және олардың өнім берушілерінің (бар болса) дерекқорына енгізілген құрылыс материалдарын, жабдықтарын, бұйымдары мен конструкцияларын жобалау алдындағы және (немесе) жобалау (жобалау-сметалық) құжаттамасында көрсетуі туралы талаптар қамтылуға тиіс.</w:t>
      </w:r>
    </w:p>
    <w:bookmarkEnd w:id="566"/>
    <w:bookmarkStart w:name="z578" w:id="567"/>
    <w:p>
      <w:pPr>
        <w:spacing w:after="0"/>
        <w:ind w:left="0"/>
        <w:jc w:val="both"/>
      </w:pPr>
      <w:r>
        <w:rPr>
          <w:rFonts w:ascii="Times New Roman"/>
          <w:b w:val="false"/>
          <w:i w:val="false"/>
          <w:color w:val="000000"/>
          <w:sz w:val="28"/>
        </w:rPr>
        <w:t>
      190. Егер сатып алу туралы шарт тендер немесе баға ұсыныстарын сұрату тәсілімен сатып алынатын тауарды қазақстандық өндірушімен жасалса, шарттың талаптарында шарт сомасының кемінде 30%-ы мөлшерінде (ұзақ мерзімді сатып алу кезінде – ұзақ мерзімді шарт қолданысының келесі 12 (он екі) айына тауарды жеткізу үшін көзделген соманың кемінде 30%-ы) алдын ала төлем көзделуге тиіс, ол шарт жасалған күннен бастап күнтізбелік 10 (он) күннен кешіктірілмей төленуге тиіс.</w:t>
      </w:r>
    </w:p>
    <w:bookmarkEnd w:id="567"/>
    <w:bookmarkStart w:name="z579" w:id="568"/>
    <w:p>
      <w:pPr>
        <w:spacing w:after="0"/>
        <w:ind w:left="0"/>
        <w:jc w:val="both"/>
      </w:pPr>
      <w:r>
        <w:rPr>
          <w:rFonts w:ascii="Times New Roman"/>
          <w:b w:val="false"/>
          <w:i w:val="false"/>
          <w:color w:val="000000"/>
          <w:sz w:val="28"/>
        </w:rPr>
        <w:t>
      191. Сатып алынатын тауарды шығаратын қазақстандық тауар өндірушілермен жасалатын сатып алу туралы шарттың жобасы тараптар тауардың жеткізілгенін растайтын актілерге қол қойған күнінен бастап 5 (бес) жұмыс күнінен кешіктірілмейтін мерзімде есептесуді, оның ішінде шарт бойынша түпкілікті есептесуді жүзеге асыру туралы талапты қамтуға тиіс.</w:t>
      </w:r>
    </w:p>
    <w:bookmarkEnd w:id="568"/>
    <w:bookmarkStart w:name="z580" w:id="569"/>
    <w:p>
      <w:pPr>
        <w:spacing w:after="0"/>
        <w:ind w:left="0"/>
        <w:jc w:val="both"/>
      </w:pPr>
      <w:r>
        <w:rPr>
          <w:rFonts w:ascii="Times New Roman"/>
          <w:b w:val="false"/>
          <w:i w:val="false"/>
          <w:color w:val="000000"/>
          <w:sz w:val="28"/>
        </w:rPr>
        <w:t>
      192. Сатып алынатын тауарды шығаратын қазақстандық өндірушілермен сатып алу туралы шарттар жасасу кезінде уақтылы жеткізбегені үшін сатып алу туралы шарттың талаптарына сәйкес тауар өндірушіге есептелетін айыппұлдардың (өсімпұлдардың) жалпы мөлшері шарт сомасының 10%-нан аспайтын соманы құрайды.</w:t>
      </w:r>
    </w:p>
    <w:bookmarkEnd w:id="569"/>
    <w:bookmarkStart w:name="z581" w:id="570"/>
    <w:p>
      <w:pPr>
        <w:spacing w:after="0"/>
        <w:ind w:left="0"/>
        <w:jc w:val="both"/>
      </w:pPr>
      <w:r>
        <w:rPr>
          <w:rFonts w:ascii="Times New Roman"/>
          <w:b w:val="false"/>
          <w:i w:val="false"/>
          <w:color w:val="000000"/>
          <w:sz w:val="28"/>
        </w:rPr>
        <w:t>
      193. Сатып алынатын тауарды шығаратын қазақстандық тауар өндірушілермен жасалатын сатып алу туралы шартта өнім берушінің өз өндірісінің тауарын жеткізу міндеттемесі болуға тиіс. Өнеркәсіпті мемлекеттік ынталандыру саласындағы уәкілетті орган бекіткен қазақстандық тауар өндірушілер тізілімін жүргізу қағидаларына сәйкес қалыптастырылған сатып алынған тауарды қабылдау – беруді растайтын тиісті актіге, қазақстандық тауар өндірушілер тізілімінен үзінді көшірмені тараптар қол қойған күнге дейін өнім берушінің осы міндеттемені орындауын растау болып табылады.</w:t>
      </w:r>
    </w:p>
    <w:bookmarkEnd w:id="570"/>
    <w:bookmarkStart w:name="z582" w:id="571"/>
    <w:p>
      <w:pPr>
        <w:spacing w:after="0"/>
        <w:ind w:left="0"/>
        <w:jc w:val="both"/>
      </w:pPr>
      <w:r>
        <w:rPr>
          <w:rFonts w:ascii="Times New Roman"/>
          <w:b w:val="false"/>
          <w:i w:val="false"/>
          <w:color w:val="000000"/>
          <w:sz w:val="28"/>
        </w:rPr>
        <w:t>
      194. Өнім беруші қазақстандық тауар өндірушілер тізілімінен үзінді көшірмені көрсетілген мерзімде ұсынбаған жағдайда, өнім беруші сатып алу туралы шарттың жалпы құнының 20%-ы мөлшерінде айыппұл түрінде өз өндірісінің тауарын жеткізу міндеттемелерін орындамағаны үшін жауап береді, оны өнім беруші тараптар сатып алынған тауарды қабылдау – беруді растайтын тиісті актіге қол қойғанға дейін төлеуі тиіс.</w:t>
      </w:r>
    </w:p>
    <w:bookmarkEnd w:id="571"/>
    <w:bookmarkStart w:name="z583" w:id="572"/>
    <w:p>
      <w:pPr>
        <w:spacing w:after="0"/>
        <w:ind w:left="0"/>
        <w:jc w:val="both"/>
      </w:pPr>
      <w:r>
        <w:rPr>
          <w:rFonts w:ascii="Times New Roman"/>
          <w:b w:val="false"/>
          <w:i w:val="false"/>
          <w:color w:val="000000"/>
          <w:sz w:val="28"/>
        </w:rPr>
        <w:t>
      195. Тендер жеңімпазымен жасалатын сатып алу туралы шартта өнім берушінің тендерлік өтінім құрамында мәлімделген жабдықпен, техникамен (техникалық құрылғылармен), ғимараттармен (құрылыстармен), үй-жайлармен, бағдарламалық қамтылыммен, білікті мамандардың жұмыстарды орындау/қызметтер көрсету міндеттемесі болуға тиіс.</w:t>
      </w:r>
    </w:p>
    <w:bookmarkEnd w:id="572"/>
    <w:bookmarkStart w:name="z584" w:id="573"/>
    <w:p>
      <w:pPr>
        <w:spacing w:after="0"/>
        <w:ind w:left="0"/>
        <w:jc w:val="both"/>
      </w:pPr>
      <w:r>
        <w:rPr>
          <w:rFonts w:ascii="Times New Roman"/>
          <w:b w:val="false"/>
          <w:i w:val="false"/>
          <w:color w:val="000000"/>
          <w:sz w:val="28"/>
        </w:rPr>
        <w:t>
      Бұл ретте өнім беруші Тапсырыс берушімен келісім бойынша тендерлік өтінім құрамында мәлімделген мамандарды, жабдықты, техниканы (техникалық құрылғыларды), үй-жайларды, бағдарламалық қамтамасыз етуді тең мәнділермен ауыстыра алады.</w:t>
      </w:r>
    </w:p>
    <w:bookmarkEnd w:id="573"/>
    <w:bookmarkStart w:name="z585" w:id="574"/>
    <w:p>
      <w:pPr>
        <w:spacing w:after="0"/>
        <w:ind w:left="0"/>
        <w:jc w:val="both"/>
      </w:pPr>
      <w:r>
        <w:rPr>
          <w:rFonts w:ascii="Times New Roman"/>
          <w:b w:val="false"/>
          <w:i w:val="false"/>
          <w:color w:val="000000"/>
          <w:sz w:val="28"/>
        </w:rPr>
        <w:t xml:space="preserve">
      196.Тендер немесе баға ұсыныстарын сұрату тәсілімен сатып алу туралы шарттың жобасында сатып алу туралы шартты орындау шеңберінде жеткізілетін тауарлардың Қазақстан Республикасының техникалық реттеу туралы заңнамасына сәйкес техникалық регламенттерде, стандарттардың ережелерінде немесе өзге де құжаттарда белгіленген талаптарға сәйкестігін растайтын құжаттарды ұсыну туралы өнім берушіге қойылатын талап қамтылуға тиіс. </w:t>
      </w:r>
    </w:p>
    <w:bookmarkEnd w:id="574"/>
    <w:bookmarkStart w:name="z586" w:id="575"/>
    <w:p>
      <w:pPr>
        <w:spacing w:after="0"/>
        <w:ind w:left="0"/>
        <w:jc w:val="both"/>
      </w:pPr>
      <w:r>
        <w:rPr>
          <w:rFonts w:ascii="Times New Roman"/>
          <w:b w:val="false"/>
          <w:i w:val="false"/>
          <w:color w:val="000000"/>
          <w:sz w:val="28"/>
        </w:rPr>
        <w:t>
      197. Тауарларды, жұмыстарды және көрсетілетін қызметтерді сатып алу туралы ұзақ мерзімді шарт, мерзімі көрсетілген жобаны іске асыру кезеңімен шектелетін АЭС салу жобаларында көзделген сатып алуды қоспағанда, 10 (он) жылдан аспайтын мерзімге жасалуы мүмкін</w:t>
      </w:r>
    </w:p>
    <w:bookmarkEnd w:id="575"/>
    <w:bookmarkStart w:name="z587" w:id="576"/>
    <w:p>
      <w:pPr>
        <w:spacing w:after="0"/>
        <w:ind w:left="0"/>
        <w:jc w:val="both"/>
      </w:pPr>
      <w:r>
        <w:rPr>
          <w:rFonts w:ascii="Times New Roman"/>
          <w:b w:val="false"/>
          <w:i w:val="false"/>
          <w:color w:val="000000"/>
          <w:sz w:val="28"/>
        </w:rPr>
        <w:t>
      198. Бір көзден алу тәсілімен сатып алу туралы шарт сатып алуды жүзеге асыру туралы шешім қабылданған күннен бастап 10 (он) жұмыс күні ішінде (Қазақстан Республикасының бейрезидентімен шарт жасасқан жағдайда – 20 (жиырма) жұмыс күні) сатып алу веб-порталында жасалады.</w:t>
      </w:r>
    </w:p>
    <w:bookmarkEnd w:id="576"/>
    <w:bookmarkStart w:name="z588" w:id="577"/>
    <w:p>
      <w:pPr>
        <w:spacing w:after="0"/>
        <w:ind w:left="0"/>
        <w:jc w:val="both"/>
      </w:pPr>
      <w:r>
        <w:rPr>
          <w:rFonts w:ascii="Times New Roman"/>
          <w:b w:val="false"/>
          <w:i w:val="false"/>
          <w:color w:val="000000"/>
          <w:sz w:val="28"/>
        </w:rPr>
        <w:t>
      Бұл ретте,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және (немесе) өзге де заңмен қорғалатын құпияны қамтитын мәліметтерді қоспағанда, сатып алу туралы шарт жасалған күннен бастап 5 (бес) жұмыс күнінен аспайтын мерзімде осындай шарттың электрондық көшірмесін кейіннен сатып алу веб-порталына міндетті түрде жүктей отырып, бір көзден алу тәсілімен сатып алу туралы шарттарға қағаз жеткізгіште қол қойылуы мүмкін.</w:t>
      </w:r>
    </w:p>
    <w:bookmarkEnd w:id="577"/>
    <w:bookmarkStart w:name="z589" w:id="578"/>
    <w:p>
      <w:pPr>
        <w:spacing w:after="0"/>
        <w:ind w:left="0"/>
        <w:jc w:val="both"/>
      </w:pPr>
      <w:r>
        <w:rPr>
          <w:rFonts w:ascii="Times New Roman"/>
          <w:b w:val="false"/>
          <w:i w:val="false"/>
          <w:color w:val="000000"/>
          <w:sz w:val="28"/>
        </w:rPr>
        <w:t>
      199. Консорциум атынан шарттың жобасына консорциумның уәкілетті қатысушысы қол қояды.</w:t>
      </w:r>
    </w:p>
    <w:bookmarkEnd w:id="578"/>
    <w:bookmarkStart w:name="z590" w:id="579"/>
    <w:p>
      <w:pPr>
        <w:spacing w:after="0"/>
        <w:ind w:left="0"/>
        <w:jc w:val="left"/>
      </w:pPr>
      <w:r>
        <w:rPr>
          <w:rFonts w:ascii="Times New Roman"/>
          <w:b/>
          <w:i w:val="false"/>
          <w:color w:val="000000"/>
        </w:rPr>
        <w:t xml:space="preserve"> 2-параграф. Сатып алу туралы шарттың жобасын өзгерту</w:t>
      </w:r>
    </w:p>
    <w:bookmarkEnd w:id="579"/>
    <w:bookmarkStart w:name="z591" w:id="580"/>
    <w:p>
      <w:pPr>
        <w:spacing w:after="0"/>
        <w:ind w:left="0"/>
        <w:jc w:val="both"/>
      </w:pPr>
      <w:r>
        <w:rPr>
          <w:rFonts w:ascii="Times New Roman"/>
          <w:b w:val="false"/>
          <w:i w:val="false"/>
          <w:color w:val="000000"/>
          <w:sz w:val="28"/>
        </w:rPr>
        <w:t>
      200. Баға ұсыныстарын сұрату немесе тендер тәсілдерімен сатып алу туралы шарттың жобасына тараптардың:</w:t>
      </w:r>
    </w:p>
    <w:bookmarkEnd w:id="580"/>
    <w:bookmarkStart w:name="z592" w:id="581"/>
    <w:p>
      <w:pPr>
        <w:spacing w:after="0"/>
        <w:ind w:left="0"/>
        <w:jc w:val="both"/>
      </w:pPr>
      <w:r>
        <w:rPr>
          <w:rFonts w:ascii="Times New Roman"/>
          <w:b w:val="false"/>
          <w:i w:val="false"/>
          <w:color w:val="000000"/>
          <w:sz w:val="28"/>
        </w:rPr>
        <w:t>
      1) өнім берушіні таңдау үшін негіз болған сапаның және басқа да талаптардың өзгермеуі жағдайында сатып алу туралы шарт жобасының сомасын азайту бөлігінде;</w:t>
      </w:r>
    </w:p>
    <w:bookmarkEnd w:id="581"/>
    <w:bookmarkStart w:name="z593" w:id="582"/>
    <w:p>
      <w:pPr>
        <w:spacing w:after="0"/>
        <w:ind w:left="0"/>
        <w:jc w:val="both"/>
      </w:pPr>
      <w:r>
        <w:rPr>
          <w:rFonts w:ascii="Times New Roman"/>
          <w:b w:val="false"/>
          <w:i w:val="false"/>
          <w:color w:val="000000"/>
          <w:sz w:val="28"/>
        </w:rPr>
        <w:t>
      2) Тапсырыс беруші әлеуетті өнім берушінің баламалы талаптарын қабылдаған жағдайда, мұндай өзгерістер шарт сомасының ұлғаюына әкеп соқпаған, сондай-ақ сатып алынатын тауарлардың, жұмыстардың, көрсетілетін қызметтердің сапасын, техникалық және пайдалану сипаттамаларын нашарлатпаған жағдайда;</w:t>
      </w:r>
    </w:p>
    <w:bookmarkEnd w:id="582"/>
    <w:bookmarkStart w:name="z594" w:id="583"/>
    <w:p>
      <w:pPr>
        <w:spacing w:after="0"/>
        <w:ind w:left="0"/>
        <w:jc w:val="both"/>
      </w:pPr>
      <w:r>
        <w:rPr>
          <w:rFonts w:ascii="Times New Roman"/>
          <w:b w:val="false"/>
          <w:i w:val="false"/>
          <w:color w:val="000000"/>
          <w:sz w:val="28"/>
        </w:rPr>
        <w:t>
      3) аванстан (алдын ала төлеуден) бас тартқан не оны төлеу шарттары аванстық төлемнің мөлшерін азайту жағына қарай өзгерген жағдайда;</w:t>
      </w:r>
    </w:p>
    <w:bookmarkEnd w:id="583"/>
    <w:bookmarkStart w:name="z595" w:id="584"/>
    <w:p>
      <w:pPr>
        <w:spacing w:after="0"/>
        <w:ind w:left="0"/>
        <w:jc w:val="both"/>
      </w:pPr>
      <w:r>
        <w:rPr>
          <w:rFonts w:ascii="Times New Roman"/>
          <w:b w:val="false"/>
          <w:i w:val="false"/>
          <w:color w:val="000000"/>
          <w:sz w:val="28"/>
        </w:rPr>
        <w:t>
      4) мынадай жағдайларда өнім берушінің міндеттемелерді орындау мерзімін ұзарту бөлігінде:</w:t>
      </w:r>
    </w:p>
    <w:bookmarkEnd w:id="584"/>
    <w:bookmarkStart w:name="z596" w:id="585"/>
    <w:p>
      <w:pPr>
        <w:spacing w:after="0"/>
        <w:ind w:left="0"/>
        <w:jc w:val="both"/>
      </w:pPr>
      <w:r>
        <w:rPr>
          <w:rFonts w:ascii="Times New Roman"/>
          <w:b w:val="false"/>
          <w:i w:val="false"/>
          <w:color w:val="000000"/>
          <w:sz w:val="28"/>
        </w:rPr>
        <w:t>
      тендер немесе баға ұсыныстарын сұрату тәсілімен сатып алу жеңімпазы сатып алу туралы шарт жасасудан жалтарған деп танылған (не шарттың орындалуын қамтамасыз етуді белгіленген мерзімдерде орындамаған) және екінші орын алған әлеуетті өнім берушіні сатып алу қорытындылары бекітілген күннен бастап екінші орын алған әлеуетті өнім беруші тендер немесе баға ұсыныстарын сұрату тәсілімен сатып алу жеңімпазы деп танылған күнге дейін өткен күндер санына жеңімпаз деп айқындау;</w:t>
      </w:r>
    </w:p>
    <w:bookmarkEnd w:id="585"/>
    <w:bookmarkStart w:name="z597" w:id="586"/>
    <w:p>
      <w:pPr>
        <w:spacing w:after="0"/>
        <w:ind w:left="0"/>
        <w:jc w:val="both"/>
      </w:pPr>
      <w:r>
        <w:rPr>
          <w:rFonts w:ascii="Times New Roman"/>
          <w:b w:val="false"/>
          <w:i w:val="false"/>
          <w:color w:val="000000"/>
          <w:sz w:val="28"/>
        </w:rPr>
        <w:t xml:space="preserve">
      сатып алу жеңімпазымен шарт жасалған күннен бастап екінші орын алған өнім берушімен шарт жасалған күнге дейін өткен күндер санына тендер немесе баға ұсыныстарын сұрату тәсілімен сатып алу қорытындылары бойынша екінші орын алған әлеуетті өнім берушіні жеңімпаз деп айқындау және өнім берушінің кінәсінен шартты бұзу; </w:t>
      </w:r>
    </w:p>
    <w:bookmarkEnd w:id="586"/>
    <w:bookmarkStart w:name="z598" w:id="587"/>
    <w:p>
      <w:pPr>
        <w:spacing w:after="0"/>
        <w:ind w:left="0"/>
        <w:jc w:val="both"/>
      </w:pPr>
      <w:r>
        <w:rPr>
          <w:rFonts w:ascii="Times New Roman"/>
          <w:b w:val="false"/>
          <w:i w:val="false"/>
          <w:color w:val="000000"/>
          <w:sz w:val="28"/>
        </w:rPr>
        <w:t>
      сатып алу қорытындыларын жою/қайта қарау, сатып алу қорытындыларын жою / қайта қарау және шарт жасасу үшін пайдаланылған күндер санына;</w:t>
      </w:r>
    </w:p>
    <w:bookmarkEnd w:id="587"/>
    <w:bookmarkStart w:name="z599" w:id="588"/>
    <w:p>
      <w:pPr>
        <w:spacing w:after="0"/>
        <w:ind w:left="0"/>
        <w:jc w:val="both"/>
      </w:pPr>
      <w:r>
        <w:rPr>
          <w:rFonts w:ascii="Times New Roman"/>
          <w:b w:val="false"/>
          <w:i w:val="false"/>
          <w:color w:val="000000"/>
          <w:sz w:val="28"/>
        </w:rPr>
        <w:t>
      сатып алу туралы шарт жасасу рәсімін жоспардан тыс тексеру жүргізу мерзіміне мөлшерлес күндер санына тоқтата тұру;</w:t>
      </w:r>
    </w:p>
    <w:bookmarkEnd w:id="588"/>
    <w:bookmarkStart w:name="z600" w:id="589"/>
    <w:p>
      <w:pPr>
        <w:spacing w:after="0"/>
        <w:ind w:left="0"/>
        <w:jc w:val="both"/>
      </w:pPr>
      <w:r>
        <w:rPr>
          <w:rFonts w:ascii="Times New Roman"/>
          <w:b w:val="false"/>
          <w:i w:val="false"/>
          <w:color w:val="000000"/>
          <w:sz w:val="28"/>
        </w:rPr>
        <w:t>
      төтенше жағдайдың (ахуалдың) қолданылу кезеңіне мөлшерлес, Қазақстан Республикасының төтенше жағдай туралы заңнамасында көзделген тәртіппен жарияланған (енгізілген) төтенше жағдайдың (ахуалдың) әсеріне байланысты сатып алу рәсімдерін жүргізу мерзімдерін ұзарту бөлігінде өзара келісімі бойынша өзгерістер және (немесе) толықтырулар енгізуге болады.</w:t>
      </w:r>
    </w:p>
    <w:bookmarkEnd w:id="589"/>
    <w:bookmarkStart w:name="z601" w:id="590"/>
    <w:p>
      <w:pPr>
        <w:spacing w:after="0"/>
        <w:ind w:left="0"/>
        <w:jc w:val="both"/>
      </w:pPr>
      <w:r>
        <w:rPr>
          <w:rFonts w:ascii="Times New Roman"/>
          <w:b w:val="false"/>
          <w:i w:val="false"/>
          <w:color w:val="000000"/>
          <w:sz w:val="28"/>
        </w:rPr>
        <w:t>
      201. Сатып алу туралы шарттың жобасына осы Сатып алу қағидаларының 200-тармағында көзделмеген өзге де негіздер бойынша өткізілетін (өткізілген) сатып алу талаптарының мазмұнын және (немесе) өнім берушіні таңдау үшін негіз болған ұсынысты өзгерте алатын өзгерістер енгізуге болмайды.</w:t>
      </w:r>
    </w:p>
    <w:bookmarkEnd w:id="590"/>
    <w:bookmarkStart w:name="z602" w:id="591"/>
    <w:p>
      <w:pPr>
        <w:spacing w:after="0"/>
        <w:ind w:left="0"/>
        <w:jc w:val="left"/>
      </w:pPr>
      <w:r>
        <w:rPr>
          <w:rFonts w:ascii="Times New Roman"/>
          <w:b/>
          <w:i w:val="false"/>
          <w:color w:val="000000"/>
        </w:rPr>
        <w:t xml:space="preserve"> 3-параграф. Шарттың орындалуын қамтамасыз ету, авансты (алдын ала төлемді) қайтаруды қамтамасыз ету</w:t>
      </w:r>
    </w:p>
    <w:bookmarkEnd w:id="591"/>
    <w:bookmarkStart w:name="z603" w:id="592"/>
    <w:p>
      <w:pPr>
        <w:spacing w:after="0"/>
        <w:ind w:left="0"/>
        <w:jc w:val="both"/>
      </w:pPr>
      <w:r>
        <w:rPr>
          <w:rFonts w:ascii="Times New Roman"/>
          <w:b w:val="false"/>
          <w:i w:val="false"/>
          <w:color w:val="000000"/>
          <w:sz w:val="28"/>
        </w:rPr>
        <w:t>
      202. Тендер тәсілімен сатып алу жүзеге асырылған жағдайда, егер сатып алу туралы шартта аванс (алдын ала төлем) төлеу және (немесе) тендер жеңімпазының шарттың орындалуын қамтамасыз етуді ұсынуы көзделсе, онда тендер жеңімпазы сатып алу туралы шарт жасалған күннен бастап 20 (жиырма) жұмыс күнінен аспайтын мерзімде аванстың (алдын ала төлемнің) және (немесе) шарттың орындалуын қайтарылуын қамтамасыз етуді ұсынуға тиіс.</w:t>
      </w:r>
    </w:p>
    <w:bookmarkEnd w:id="592"/>
    <w:bookmarkStart w:name="z604" w:id="593"/>
    <w:p>
      <w:pPr>
        <w:spacing w:after="0"/>
        <w:ind w:left="0"/>
        <w:jc w:val="both"/>
      </w:pPr>
      <w:r>
        <w:rPr>
          <w:rFonts w:ascii="Times New Roman"/>
          <w:b w:val="false"/>
          <w:i w:val="false"/>
          <w:color w:val="000000"/>
          <w:sz w:val="28"/>
        </w:rPr>
        <w:t>
      203. Тапсырыс беруші тендер жеңімпазы Тапсырыс беруші айқындаған авансты (алдын ала төлемді) қайтаруды қамтамасыз етуді ұсынған күннен бастап 20 (жиырма) жұмыс күнінен аспайтын мерзімде аванс (алдын ала төлем) төлейді.</w:t>
      </w:r>
    </w:p>
    <w:bookmarkEnd w:id="593"/>
    <w:bookmarkStart w:name="z605" w:id="594"/>
    <w:p>
      <w:pPr>
        <w:spacing w:after="0"/>
        <w:ind w:left="0"/>
        <w:jc w:val="both"/>
      </w:pPr>
      <w:r>
        <w:rPr>
          <w:rFonts w:ascii="Times New Roman"/>
          <w:b w:val="false"/>
          <w:i w:val="false"/>
          <w:color w:val="000000"/>
          <w:sz w:val="28"/>
        </w:rPr>
        <w:t>
      204. Тендер тәсілімен сатып алу жүзеге асырылған жағдайда, егер ұзақ мерзімді шартта аванс (алдын ала төлем) төлеу және (немесе) тендер жеңімпазының шарттың орындалуын қамтамасыз етуді ұсынуы көзделсе, онда тендер жеңімпазы сатып алу туралы ұзақ мерзімді шарт жасалған күннен бастап 20 (жиырма) жұмыс күнінен аспайтын мерзімде авансты (алдын ала төлемді) қайтаруды және шарттың орындалуын қамтамасыз етуді ұсынуы тиіс.</w:t>
      </w:r>
    </w:p>
    <w:bookmarkEnd w:id="594"/>
    <w:bookmarkStart w:name="z606" w:id="595"/>
    <w:p>
      <w:pPr>
        <w:spacing w:after="0"/>
        <w:ind w:left="0"/>
        <w:jc w:val="both"/>
      </w:pPr>
      <w:r>
        <w:rPr>
          <w:rFonts w:ascii="Times New Roman"/>
          <w:b w:val="false"/>
          <w:i w:val="false"/>
          <w:color w:val="000000"/>
          <w:sz w:val="28"/>
        </w:rPr>
        <w:t>
      Жұмыстарды сатып алу жөніндегі ұзақ мерзімді шарттың орындалуын қамтамасыз ету ұзақ мерзімді шарттың бүкіл қолданылу мерзіміне берілуге тиіс.</w:t>
      </w:r>
    </w:p>
    <w:bookmarkEnd w:id="595"/>
    <w:bookmarkStart w:name="z607" w:id="596"/>
    <w:p>
      <w:pPr>
        <w:spacing w:after="0"/>
        <w:ind w:left="0"/>
        <w:jc w:val="both"/>
      </w:pPr>
      <w:r>
        <w:rPr>
          <w:rFonts w:ascii="Times New Roman"/>
          <w:b w:val="false"/>
          <w:i w:val="false"/>
          <w:color w:val="000000"/>
          <w:sz w:val="28"/>
        </w:rPr>
        <w:t>
      Тауарларды, көрсетілетін қызметтерді сатып алу жөніндегі ұзақ мерзімді шарттың орындалуын қамтамасыз ету сатып алу туралы шарттың талаптарына сәйкес тиісті жылға немесе ұзақ мерзімді шарттың бүкіл қолданылу мерзіміне ұсынылуға тиіс.</w:t>
      </w:r>
    </w:p>
    <w:bookmarkEnd w:id="596"/>
    <w:bookmarkStart w:name="z608" w:id="597"/>
    <w:p>
      <w:pPr>
        <w:spacing w:after="0"/>
        <w:ind w:left="0"/>
        <w:jc w:val="both"/>
      </w:pPr>
      <w:r>
        <w:rPr>
          <w:rFonts w:ascii="Times New Roman"/>
          <w:b w:val="false"/>
          <w:i w:val="false"/>
          <w:color w:val="000000"/>
          <w:sz w:val="28"/>
        </w:rPr>
        <w:t>
      Авансты (алдын ала төлемді) қайтаруды қамтамасыз етудің қолданылу мерзімі тиісті жылға арналған ұзақ мерзімді шарт бойынша аванстық төлемді (алдын ала төлемді) толық өтегенге дейін болуға тиіс. Келесі қаржы жылына тендер жеңімпазы алдыңғы қаржы жылы өткен күннен бастап 20 (жиырма) жұмыс күнінен аспайтын мерзімде авансты (алдын ала төлемді) қайтаруды қамтамасыз етуді ұсынады.</w:t>
      </w:r>
    </w:p>
    <w:bookmarkEnd w:id="597"/>
    <w:bookmarkStart w:name="z609" w:id="598"/>
    <w:p>
      <w:pPr>
        <w:spacing w:after="0"/>
        <w:ind w:left="0"/>
        <w:jc w:val="both"/>
      </w:pPr>
      <w:r>
        <w:rPr>
          <w:rFonts w:ascii="Times New Roman"/>
          <w:b w:val="false"/>
          <w:i w:val="false"/>
          <w:color w:val="000000"/>
          <w:sz w:val="28"/>
        </w:rPr>
        <w:t>
      Бұл ретте Тапсырыс беруші тендер жеңімпазы авансты (алдын ала төлемді) қайтаруды қамтамасыз етуді ұсынған күннен бастап 20 (жиырма) жұмыс күнінен аспайтын мерзімде аванс (алдын ала төлем) төлейді.</w:t>
      </w:r>
    </w:p>
    <w:bookmarkEnd w:id="598"/>
    <w:bookmarkStart w:name="z610" w:id="599"/>
    <w:p>
      <w:pPr>
        <w:spacing w:after="0"/>
        <w:ind w:left="0"/>
        <w:jc w:val="both"/>
      </w:pPr>
      <w:r>
        <w:rPr>
          <w:rFonts w:ascii="Times New Roman"/>
          <w:b w:val="false"/>
          <w:i w:val="false"/>
          <w:color w:val="000000"/>
          <w:sz w:val="28"/>
        </w:rPr>
        <w:t>
      205. Егер авансты (алдын ала төлемді) қайтаруды қамтамасыз ету осы Сатып алу қағидаларының 203 және 205-тармақтарында көрсетілген мерзімдерде берілмесе, сатып алу туралы шарт (ұзақ мерзімді шарт) бойынша төлемді Тапсырыс беруші жасалған сатып алу туралы шарттың (ұзақ мерзімді Шарттың) талаптарында айқындалған мерзімдерде аванс төлемей жүргізеді.</w:t>
      </w:r>
    </w:p>
    <w:bookmarkEnd w:id="599"/>
    <w:bookmarkStart w:name="z611" w:id="600"/>
    <w:p>
      <w:pPr>
        <w:spacing w:after="0"/>
        <w:ind w:left="0"/>
        <w:jc w:val="both"/>
      </w:pPr>
      <w:r>
        <w:rPr>
          <w:rFonts w:ascii="Times New Roman"/>
          <w:b w:val="false"/>
          <w:i w:val="false"/>
          <w:color w:val="000000"/>
          <w:sz w:val="28"/>
        </w:rPr>
        <w:t>
      206. Жүз жетпіс мың еселенген АЕК мөлшерінен асатын сомаға банктік кепілдік авансты (алдын ала төлемді) қайтаруды қамтамасыз ету және/немесе шарттың орындалуын қамтамасыз ету ретінде қабылданады:</w:t>
      </w:r>
    </w:p>
    <w:bookmarkEnd w:id="600"/>
    <w:bookmarkStart w:name="z612" w:id="601"/>
    <w:p>
      <w:pPr>
        <w:spacing w:after="0"/>
        <w:ind w:left="0"/>
        <w:jc w:val="both"/>
      </w:pPr>
      <w:r>
        <w:rPr>
          <w:rFonts w:ascii="Times New Roman"/>
          <w:b w:val="false"/>
          <w:i w:val="false"/>
          <w:color w:val="000000"/>
          <w:sz w:val="28"/>
        </w:rPr>
        <w:t>
      1) мынадай өлшемшарттарға сәйкес келетін ҚР екінші деңгейдегі банкінен (бұдан әрі - ЕДБ):</w:t>
      </w:r>
    </w:p>
    <w:bookmarkEnd w:id="601"/>
    <w:bookmarkStart w:name="z613" w:id="602"/>
    <w:p>
      <w:pPr>
        <w:spacing w:after="0"/>
        <w:ind w:left="0"/>
        <w:jc w:val="both"/>
      </w:pPr>
      <w:r>
        <w:rPr>
          <w:rFonts w:ascii="Times New Roman"/>
          <w:b w:val="false"/>
          <w:i w:val="false"/>
          <w:color w:val="000000"/>
          <w:sz w:val="28"/>
        </w:rPr>
        <w:t>
      банк кепілдігі берілген айдың бірінші күнінің алдындағы 3 (үш) ай ішінде Қазақстан Республикасы Ұлттық Банкінің пруденциалдық нормативтерін орындау;</w:t>
      </w:r>
    </w:p>
    <w:bookmarkEnd w:id="602"/>
    <w:bookmarkStart w:name="z614" w:id="603"/>
    <w:p>
      <w:pPr>
        <w:spacing w:after="0"/>
        <w:ind w:left="0"/>
        <w:jc w:val="both"/>
      </w:pPr>
      <w:r>
        <w:rPr>
          <w:rFonts w:ascii="Times New Roman"/>
          <w:b w:val="false"/>
          <w:i w:val="false"/>
          <w:color w:val="000000"/>
          <w:sz w:val="28"/>
        </w:rPr>
        <w:t>
      шетел валютасында Standard&amp;Poor's / Fitch бойынша "В-" немесе Moody's Investors Service бойынша "В3" төмен емес ұзақ мерзімді кредиттік рейтингтің не бас ұйымның рейтингінің болуы. ЕДБ-де рейтинг болмаған жағдайда, егер ол "ВВВ" деңгейінен төмен болмаса, есепке осы ЕДБ акцияларының (қатысу үлестерінің) елу пайызынан астамы тікелей тиесілі ЕДБ акционерінің (қатысушысының) рейтингі қабылдануы мүмкін;</w:t>
      </w:r>
    </w:p>
    <w:bookmarkEnd w:id="603"/>
    <w:bookmarkStart w:name="z615" w:id="604"/>
    <w:p>
      <w:pPr>
        <w:spacing w:after="0"/>
        <w:ind w:left="0"/>
        <w:jc w:val="both"/>
      </w:pPr>
      <w:r>
        <w:rPr>
          <w:rFonts w:ascii="Times New Roman"/>
          <w:b w:val="false"/>
          <w:i w:val="false"/>
          <w:color w:val="000000"/>
          <w:sz w:val="28"/>
        </w:rPr>
        <w:t>
      2) шетелдік заңнамаға сәйкес банк қызметін жүзеге асыратын және Standard&amp;Poor's / Fitch бойынша "ВВВ" немесе Moody's Investors Service бойынша "Ваа2" төмен емес шетел валютада ұзақ мерзімді кредиттік рейтинг бар.</w:t>
      </w:r>
    </w:p>
    <w:bookmarkEnd w:id="604"/>
    <w:bookmarkStart w:name="z616" w:id="605"/>
    <w:p>
      <w:pPr>
        <w:spacing w:after="0"/>
        <w:ind w:left="0"/>
        <w:jc w:val="both"/>
      </w:pPr>
      <w:r>
        <w:rPr>
          <w:rFonts w:ascii="Times New Roman"/>
          <w:b w:val="false"/>
          <w:i w:val="false"/>
          <w:color w:val="000000"/>
          <w:sz w:val="28"/>
        </w:rPr>
        <w:t>
      Бір рейтингтен артық болған жағдайда, олардың ең жаманы есепке алынады. Бұл ретте банк сатып алу туралы шартты орындаудың бүкіл мерзімі ішінде осындай өлшемшарттарға сәйкес келуге тиіс, әйтпесе өнім беруші осы тармақтың талаптарына сәйкес келетін басқа банктен кепілдік береді.</w:t>
      </w:r>
    </w:p>
    <w:bookmarkEnd w:id="605"/>
    <w:bookmarkStart w:name="z617" w:id="606"/>
    <w:p>
      <w:pPr>
        <w:spacing w:after="0"/>
        <w:ind w:left="0"/>
        <w:jc w:val="both"/>
      </w:pPr>
      <w:r>
        <w:rPr>
          <w:rFonts w:ascii="Times New Roman"/>
          <w:b w:val="false"/>
          <w:i w:val="false"/>
          <w:color w:val="000000"/>
          <w:sz w:val="28"/>
        </w:rPr>
        <w:t>
      207. Егер тендер жеңімпазы сатып алу туралы шарт жасалған күннен бастап 20 (жиырма) жұмыс күнінен аспайтын мерзімде шарттың орындалуын қамтамасыз етуді ұсынбаған жағдайда, Тапсырыс беруші бір жақты тәртіппен сатып алу туралы шартты орындаудан бас тартады, әлеуетті өнім беруші енгізген өтінімді қамтамасыз етуді ұстайды және тендерлік комиссия тендер қорытындысы бойынша екінші орын алған әлеуетті өнім берушіні айқындайды.</w:t>
      </w:r>
    </w:p>
    <w:bookmarkEnd w:id="606"/>
    <w:bookmarkStart w:name="z618" w:id="607"/>
    <w:p>
      <w:pPr>
        <w:spacing w:after="0"/>
        <w:ind w:left="0"/>
        <w:jc w:val="both"/>
      </w:pPr>
      <w:r>
        <w:rPr>
          <w:rFonts w:ascii="Times New Roman"/>
          <w:b w:val="false"/>
          <w:i w:val="false"/>
          <w:color w:val="000000"/>
          <w:sz w:val="28"/>
        </w:rPr>
        <w:t>
      Өнім берушінің сатып алу туралы шарттың орындалуын қамтамасыз етуді енгізудің түпкілікті мерзімі өткенге дейін сатып алу туралы шарт бойынша өз міндеттемелерін толық және тиісінше орындау жағдайлары ерекше жағдай болып табылады.</w:t>
      </w:r>
    </w:p>
    <w:bookmarkEnd w:id="607"/>
    <w:bookmarkStart w:name="z619" w:id="608"/>
    <w:p>
      <w:pPr>
        <w:spacing w:after="0"/>
        <w:ind w:left="0"/>
        <w:jc w:val="both"/>
      </w:pPr>
      <w:r>
        <w:rPr>
          <w:rFonts w:ascii="Times New Roman"/>
          <w:b w:val="false"/>
          <w:i w:val="false"/>
          <w:color w:val="000000"/>
          <w:sz w:val="28"/>
        </w:rPr>
        <w:t>
      208. Егер өнім беруші Сатып алу қағидаларының 203 және 205-тармақтарында көрсетілген мерзім ішінде авансты (алдын ала төлемді) қайтаруды қамтамасыз етуді және (немесе) Сатып алу қағидаларының 206-тармағының талаптарына сәйкес шарттың орындалуын қамтамасыз етуді алмастырмаған жағдайда, Тапсырыс беруші біржақты тәртіппен сатып алу туралы шартты орындаудан бас тартады.</w:t>
      </w:r>
    </w:p>
    <w:bookmarkEnd w:id="608"/>
    <w:bookmarkStart w:name="z620" w:id="609"/>
    <w:p>
      <w:pPr>
        <w:spacing w:after="0"/>
        <w:ind w:left="0"/>
        <w:jc w:val="both"/>
      </w:pPr>
      <w:r>
        <w:rPr>
          <w:rFonts w:ascii="Times New Roman"/>
          <w:b w:val="false"/>
          <w:i w:val="false"/>
          <w:color w:val="000000"/>
          <w:sz w:val="28"/>
        </w:rPr>
        <w:t>
      209. Тапсырыс беруші енгізілген сатып алу туралы шарттың орындалуын қамтамасыз етуді өнім берушіге ол сатып алу туралы шарт бойынша не тиісті жыл бойынша өз міндеттемелерін толық және тиісінше орындаған күннен бастап 10 (он) жұмыс күні ішінде қайтарады (егер ұзақ мерзімді шартта тиісті жылға шарттың орындалуын қамтамасыз етуді енгізу көзделген жағдайда).</w:t>
      </w:r>
    </w:p>
    <w:bookmarkEnd w:id="609"/>
    <w:bookmarkStart w:name="z621" w:id="610"/>
    <w:p>
      <w:pPr>
        <w:spacing w:after="0"/>
        <w:ind w:left="0"/>
        <w:jc w:val="both"/>
      </w:pPr>
      <w:r>
        <w:rPr>
          <w:rFonts w:ascii="Times New Roman"/>
          <w:b w:val="false"/>
          <w:i w:val="false"/>
          <w:color w:val="000000"/>
          <w:sz w:val="28"/>
        </w:rPr>
        <w:t>
      210. Қазақстан Республикасы авансты (алдын ала төлемді) қайтаруды қамтамасыз ету және (немесе) шарттың орындалуын қамтамасыз ету ретінде ратификациялаған халықаралық шарттар шеңберінде іске асырылатын АЭС жобалары үшін сатып алу туралы шарт жасалған және орындалған жағдайда, Тапсырыс берушімен келісілген нысан бойынша өнім берушінің бас компаниясына кепілдік беруге болады.</w:t>
      </w:r>
    </w:p>
    <w:bookmarkEnd w:id="610"/>
    <w:bookmarkStart w:name="z622" w:id="611"/>
    <w:p>
      <w:pPr>
        <w:spacing w:after="0"/>
        <w:ind w:left="0"/>
        <w:jc w:val="both"/>
      </w:pPr>
      <w:r>
        <w:rPr>
          <w:rFonts w:ascii="Times New Roman"/>
          <w:b w:val="false"/>
          <w:i w:val="false"/>
          <w:color w:val="000000"/>
          <w:sz w:val="28"/>
        </w:rPr>
        <w:t>
      211. Тапсырыс берушіге авансты (алдын ала төлемді) қайтаруды қамтамасыз етуді ұсыну туралы талап сатып алынатын тауардың қазақстандық тауар өндірушілеріне қолданылмайды.</w:t>
      </w:r>
    </w:p>
    <w:bookmarkEnd w:id="611"/>
    <w:bookmarkStart w:name="z623" w:id="612"/>
    <w:p>
      <w:pPr>
        <w:spacing w:after="0"/>
        <w:ind w:left="0"/>
        <w:jc w:val="left"/>
      </w:pPr>
      <w:r>
        <w:rPr>
          <w:rFonts w:ascii="Times New Roman"/>
          <w:b/>
          <w:i w:val="false"/>
          <w:color w:val="000000"/>
        </w:rPr>
        <w:t xml:space="preserve"> 4-параграф. Сатып алу туралы шарт бойынша тараптардың міндеттемелерді орындауы және мониторингі</w:t>
      </w:r>
    </w:p>
    <w:bookmarkEnd w:id="612"/>
    <w:bookmarkStart w:name="z624" w:id="613"/>
    <w:p>
      <w:pPr>
        <w:spacing w:after="0"/>
        <w:ind w:left="0"/>
        <w:jc w:val="both"/>
      </w:pPr>
      <w:r>
        <w:rPr>
          <w:rFonts w:ascii="Times New Roman"/>
          <w:b w:val="false"/>
          <w:i w:val="false"/>
          <w:color w:val="000000"/>
          <w:sz w:val="28"/>
        </w:rPr>
        <w:t>
      212. Тапсырыс беруші өз тарапынан сатып алу туралы шарттың орындалуын, оның ішінде тауарларды жөнелтуге және/немесе жеткізу кестелерін келісуге нұсқаулықтардың уақтылы жіберілуін, шарт бойынша қажетті аванстық төлемдердің жүзеге асырылуын, тауарларды қоймаға қабылдауды, тауарлардың жеткізілуін, қызметтер көрсетуді, жұмыстардың орындалуын растайтын актілерге қол қоюды қамтамасыз етеді.</w:t>
      </w:r>
    </w:p>
    <w:bookmarkEnd w:id="613"/>
    <w:bookmarkStart w:name="z625" w:id="614"/>
    <w:p>
      <w:pPr>
        <w:spacing w:after="0"/>
        <w:ind w:left="0"/>
        <w:jc w:val="both"/>
      </w:pPr>
      <w:r>
        <w:rPr>
          <w:rFonts w:ascii="Times New Roman"/>
          <w:b w:val="false"/>
          <w:i w:val="false"/>
          <w:color w:val="000000"/>
          <w:sz w:val="28"/>
        </w:rPr>
        <w:t>
      213. Тапсырыс беруші веб-порталда қолдана отырып есептерді әзірлеу жолымен ТЖҚ жеткізу (саны, сапасы, мерзімдері), ақы төлеу, талап қою жұмысын жүргізу бөлігінде сатып алу туралы шарттың орындалуына мониторингті жүзеге асырады.</w:t>
      </w:r>
    </w:p>
    <w:bookmarkEnd w:id="614"/>
    <w:bookmarkStart w:name="z626" w:id="615"/>
    <w:p>
      <w:pPr>
        <w:spacing w:after="0"/>
        <w:ind w:left="0"/>
        <w:jc w:val="both"/>
      </w:pPr>
      <w:r>
        <w:rPr>
          <w:rFonts w:ascii="Times New Roman"/>
          <w:b w:val="false"/>
          <w:i w:val="false"/>
          <w:color w:val="000000"/>
          <w:sz w:val="28"/>
        </w:rPr>
        <w:t>
      214. Тапсырыс беруші Өнім берушіден тауардың жеткізілгенін, жұмыстардың орындалғанын, сатып алу туралы Шарттың талаптарында көзделген қызметтер көрсетуді растайтын құжатты(құжаттарды) алған күннен бастап 10 (он) жұмыс күнінен кешіктірілмейтін мерзімде шарт бойынша қажетті ақпаратты толтырады және ескертулер болмаған жағдайда тауарлардың жеткізілгенін, жұмыстардың орындалғанын, қызметтердің көрсетілгенін растайтын актіге қол қояды, не егер сатып алу туралы шартта өзгеше көзделмесе, дәлелді негіздемелерді көрсете отырып, тауарларды, жұмыстарды, көрсетілетін қызметтерді қабылдаудан бас тартады.</w:t>
      </w:r>
    </w:p>
    <w:bookmarkEnd w:id="615"/>
    <w:bookmarkStart w:name="z627" w:id="616"/>
    <w:p>
      <w:pPr>
        <w:spacing w:after="0"/>
        <w:ind w:left="0"/>
        <w:jc w:val="both"/>
      </w:pPr>
      <w:r>
        <w:rPr>
          <w:rFonts w:ascii="Times New Roman"/>
          <w:b w:val="false"/>
          <w:i w:val="false"/>
          <w:color w:val="000000"/>
          <w:sz w:val="28"/>
        </w:rPr>
        <w:t>
      Бұл ретте тауардың жеткізілуін, жұмыстардың орындалуын, қызметтер көрсетуді растайтын құжатты(тарды) Тапсырыс берушіге өнім беруші электрондық құжат түрінде шарт жасалған жағдайда сатып алу веб-порталы арқылы жібереді.</w:t>
      </w:r>
    </w:p>
    <w:bookmarkEnd w:id="616"/>
    <w:bookmarkStart w:name="z628" w:id="617"/>
    <w:p>
      <w:pPr>
        <w:spacing w:after="0"/>
        <w:ind w:left="0"/>
        <w:jc w:val="both"/>
      </w:pPr>
      <w:r>
        <w:rPr>
          <w:rFonts w:ascii="Times New Roman"/>
          <w:b w:val="false"/>
          <w:i w:val="false"/>
          <w:color w:val="000000"/>
          <w:sz w:val="28"/>
        </w:rPr>
        <w:t>
      215. Сатып алынатын тауарды өндіретін сатып алынатын тауарды қазақстандық тауар өндірушімен жасалған шарт бойынша есептеуді, оның ішінде түпкілікті есептеуді жүзеге асыруды Тапсырыс беруші тауардың жеткізілгенін растайтын актілерге тараптар қол қойған күннен бастап 5 (бес) жұмыс күнінен аспайтын мерзімде жүргізуге тиіс.</w:t>
      </w:r>
    </w:p>
    <w:bookmarkEnd w:id="617"/>
    <w:bookmarkStart w:name="z629" w:id="618"/>
    <w:p>
      <w:pPr>
        <w:spacing w:after="0"/>
        <w:ind w:left="0"/>
        <w:jc w:val="both"/>
      </w:pPr>
      <w:r>
        <w:rPr>
          <w:rFonts w:ascii="Times New Roman"/>
          <w:b w:val="false"/>
          <w:i w:val="false"/>
          <w:color w:val="000000"/>
          <w:sz w:val="28"/>
        </w:rPr>
        <w:t>
      216. Тараптардың Қазақстан Республикасы ратификациялаған халықаралық шарттар шеңберінде жасалған шарт бойынша міндеттемелерін орындауы және тараптардың орындауына мониторинг жүргізу осындай шарттың талаптарына сәйкес жүзеге асырылады.</w:t>
      </w:r>
    </w:p>
    <w:bookmarkEnd w:id="618"/>
    <w:bookmarkStart w:name="z630" w:id="619"/>
    <w:p>
      <w:pPr>
        <w:spacing w:after="0"/>
        <w:ind w:left="0"/>
        <w:jc w:val="left"/>
      </w:pPr>
      <w:r>
        <w:rPr>
          <w:rFonts w:ascii="Times New Roman"/>
          <w:b/>
          <w:i w:val="false"/>
          <w:color w:val="000000"/>
        </w:rPr>
        <w:t xml:space="preserve"> 5-параграф. Сатып алу туралы шартты өзгерту</w:t>
      </w:r>
    </w:p>
    <w:bookmarkEnd w:id="619"/>
    <w:bookmarkStart w:name="z631" w:id="620"/>
    <w:p>
      <w:pPr>
        <w:spacing w:after="0"/>
        <w:ind w:left="0"/>
        <w:jc w:val="both"/>
      </w:pPr>
      <w:r>
        <w:rPr>
          <w:rFonts w:ascii="Times New Roman"/>
          <w:b w:val="false"/>
          <w:i w:val="false"/>
          <w:color w:val="000000"/>
          <w:sz w:val="28"/>
        </w:rPr>
        <w:t>
      217. Сатып алу туралы жасалған шартқа (ұзақ мерзімді) өзгерістер және (немесе) толықтырулар енгізуге тараптардың өзара келісімі бойынша мынадай жағдайларда жол беріледі:</w:t>
      </w:r>
    </w:p>
    <w:bookmarkEnd w:id="620"/>
    <w:bookmarkStart w:name="z632" w:id="621"/>
    <w:p>
      <w:pPr>
        <w:spacing w:after="0"/>
        <w:ind w:left="0"/>
        <w:jc w:val="both"/>
      </w:pPr>
      <w:r>
        <w:rPr>
          <w:rFonts w:ascii="Times New Roman"/>
          <w:b w:val="false"/>
          <w:i w:val="false"/>
          <w:color w:val="000000"/>
          <w:sz w:val="28"/>
        </w:rPr>
        <w:t>
      1) егер сатып алу туралы шартты орындау барысында сатып алынатынға ұқсас тауарларға, жұмыстарға, көрсетілетін қызметтерге бағалар төмендеу жағына қарай өзгерсе, тауарларға, жұмыстарға, көрсетілетін қызметтерге бағаны және тиісінше сатып алу туралы шарттың сомасын төмендету бөлігінде;</w:t>
      </w:r>
    </w:p>
    <w:bookmarkEnd w:id="621"/>
    <w:bookmarkStart w:name="z633" w:id="622"/>
    <w:p>
      <w:pPr>
        <w:spacing w:after="0"/>
        <w:ind w:left="0"/>
        <w:jc w:val="both"/>
      </w:pPr>
      <w:r>
        <w:rPr>
          <w:rFonts w:ascii="Times New Roman"/>
          <w:b w:val="false"/>
          <w:i w:val="false"/>
          <w:color w:val="000000"/>
          <w:sz w:val="28"/>
        </w:rPr>
        <w:t>
      2) мемлекеттік сараптамадан өткен жобалау-сметалық құжаттамаға тиісті өзгерістер енгізілген жағдайда, сатып алу туралы шарт сомасының азаюы немесе ұлғаюы бөлігінде, сондай-ақ шартты орындау мерзімдерінің тиісті өзгеруі бөлігінде;</w:t>
      </w:r>
    </w:p>
    <w:bookmarkEnd w:id="622"/>
    <w:bookmarkStart w:name="z634" w:id="623"/>
    <w:p>
      <w:pPr>
        <w:spacing w:after="0"/>
        <w:ind w:left="0"/>
        <w:jc w:val="both"/>
      </w:pPr>
      <w:r>
        <w:rPr>
          <w:rFonts w:ascii="Times New Roman"/>
          <w:b w:val="false"/>
          <w:i w:val="false"/>
          <w:color w:val="000000"/>
          <w:sz w:val="28"/>
        </w:rPr>
        <w:t>
      3) кешенді жұмыстарды сатып алу туралы шарттың сомасын азайту не ұлғайту бөлігінде және (немесе) мемлекеттік сараптамадан өткен жобалау-сметалық құжаттамада көзделген құн шегінде шартты орындау мерзімдерін тиісінше өзгерту бөлігінде;</w:t>
      </w:r>
    </w:p>
    <w:bookmarkEnd w:id="623"/>
    <w:bookmarkStart w:name="z635" w:id="624"/>
    <w:p>
      <w:pPr>
        <w:spacing w:after="0"/>
        <w:ind w:left="0"/>
        <w:jc w:val="both"/>
      </w:pPr>
      <w:r>
        <w:rPr>
          <w:rFonts w:ascii="Times New Roman"/>
          <w:b w:val="false"/>
          <w:i w:val="false"/>
          <w:color w:val="000000"/>
          <w:sz w:val="28"/>
        </w:rPr>
        <w:t>
      4) осы тармақтың 2) тармақшасында көрсетілген жұмыстарды, көрсетілетін қызметтерді қоспағанда, сатып алынатын тауарлар, жұмыстар көлеміне қажеттілікті азайтуға не негізді ұлғайтуға байланысты сатып алу жоспарында бастапқыда жоспарланған сатып алу сомасының 50 (елу) пайызынан аспайтын сомаға және көлемге сатып алу туралы шарт сомасын азайту не ұлғайту бөлігінде, сондай-ақ сатып алу жасалған сатып алу туралы шартта көрсетілген тауардың, жұмыстың, көрсетілетін қызметтің бірлігі үшін баға өзгермеген жағдайда шартты орындау мерзімдерінің тиісті өзгеруі бөлігінде. Тауарларды, жұмыстарды, көрсетілетін қызметтерді сатып алу туралы жасалған шартты мұндай өзгертуге сатып алуды жүзеге асыру үшін айқындалған жылға арналған сатып алу жоспарында осы тауарларды, жұмыстарды, көрсетілетін қызметтерді сатып алу үшін көзделген сомалар мен көлемдер шегінде жол беріледі. Лот бойынша сатып алу туралы шарт ұлғайтылатын сома мен көлем лот бойынша сатып алу туралы шарт бойынша бастапқы соманың және көлемнің 50 (елу) пайызынан аспайды;</w:t>
      </w:r>
    </w:p>
    <w:bookmarkEnd w:id="624"/>
    <w:bookmarkStart w:name="z636" w:id="625"/>
    <w:p>
      <w:pPr>
        <w:spacing w:after="0"/>
        <w:ind w:left="0"/>
        <w:jc w:val="both"/>
      </w:pPr>
      <w:r>
        <w:rPr>
          <w:rFonts w:ascii="Times New Roman"/>
          <w:b w:val="false"/>
          <w:i w:val="false"/>
          <w:color w:val="000000"/>
          <w:sz w:val="28"/>
        </w:rPr>
        <w:t>
      5) егер өнім беруші онымен жасалған тауарларды, жұмыстарды, көрсетілетін қызметтерді сатып алу туралы шартты орындау процесінде бірлік үшін баға өзгермеген жағдайда, онымен жасалған тауарларды, жұмыстарды, қызметтерді сатып алу туралы шарттың мәні болып табылатын тауарларды жеткізудің, жұмыстарды орындаудың, қызметтер көрсетудің ең жақсы сапалық және (немесе) техникалық сипаттамаларын не мерзімдерін және (немесе) шарттарын ұсынған жағдайда;</w:t>
      </w:r>
    </w:p>
    <w:bookmarkEnd w:id="625"/>
    <w:bookmarkStart w:name="z637" w:id="626"/>
    <w:p>
      <w:pPr>
        <w:spacing w:after="0"/>
        <w:ind w:left="0"/>
        <w:jc w:val="both"/>
      </w:pPr>
      <w:r>
        <w:rPr>
          <w:rFonts w:ascii="Times New Roman"/>
          <w:b w:val="false"/>
          <w:i w:val="false"/>
          <w:color w:val="000000"/>
          <w:sz w:val="28"/>
        </w:rPr>
        <w:t>
      6) салық, кеден және басқа да салалардағы заңнаманың өзгеруінен туындаған келесі (кейінгі) жылы (жылдары) аяқтау мерзімімен жұмыстарды орындауға арналған сатып алу туралы шарттың сомасын азайту немесе ұлғайту бөлігінде, сондай-ақ мемлекеттік сараптамадан өткен жобалау-сметалық құжаттамаға тиісті өзгерістер енгізілген жағдайда жылдар бойынша қаржыландыру өзгерген жағдайда, шартты орындау мерзімдерінің тиісті өзгеруі бөлігінде;</w:t>
      </w:r>
    </w:p>
    <w:bookmarkEnd w:id="626"/>
    <w:bookmarkStart w:name="z638" w:id="627"/>
    <w:p>
      <w:pPr>
        <w:spacing w:after="0"/>
        <w:ind w:left="0"/>
        <w:jc w:val="both"/>
      </w:pPr>
      <w:r>
        <w:rPr>
          <w:rFonts w:ascii="Times New Roman"/>
          <w:b w:val="false"/>
          <w:i w:val="false"/>
          <w:color w:val="000000"/>
          <w:sz w:val="28"/>
        </w:rPr>
        <w:t>
      7) салық, кеден және басқа да салалардағы заңнаманың өзгеруінен туындаған тауарларды жеткізуге, қызметтер көрсетуге сатып алу туралы шарттың сомасын азайту немесе ұлғайту бөлігінде, сондай-ақ жылдар бойынша қаржыландыру өзгерген жағдайда ұзақ мерзімді шартты орындау мерзімдерінің тиісті өзгеруі бөлігінде;</w:t>
      </w:r>
    </w:p>
    <w:bookmarkEnd w:id="627"/>
    <w:bookmarkStart w:name="z639" w:id="628"/>
    <w:p>
      <w:pPr>
        <w:spacing w:after="0"/>
        <w:ind w:left="0"/>
        <w:jc w:val="both"/>
      </w:pPr>
      <w:r>
        <w:rPr>
          <w:rFonts w:ascii="Times New Roman"/>
          <w:b w:val="false"/>
          <w:i w:val="false"/>
          <w:color w:val="000000"/>
          <w:sz w:val="28"/>
        </w:rPr>
        <w:t>
      8) тауар өндірушімен жасалған тауарларды жеткізуге сатып алу туралы шарттың шарт жасалған күннен немесе алдыңғы баға өзгерген күннен бастап шартта айқындалған тауарды (жеткізілмеген тауардың бір бөлігін) беру күніне дейінгі кезеңде нарықта тауар жеткізушіден туындаған сомасын ұлғайту тауарды өндіру үшін қажетті шикізаттың және(немесе) жиынтықтаушылардың жалпы құны 10%-дан астамға ұлғайды және(немесе) сатып алынатын тауардың бағасын белгілеуге әсер ететін тарифтер ұлғайған бөлігінде.</w:t>
      </w:r>
    </w:p>
    <w:bookmarkEnd w:id="628"/>
    <w:bookmarkStart w:name="z640" w:id="629"/>
    <w:p>
      <w:pPr>
        <w:spacing w:after="0"/>
        <w:ind w:left="0"/>
        <w:jc w:val="both"/>
      </w:pPr>
      <w:r>
        <w:rPr>
          <w:rFonts w:ascii="Times New Roman"/>
          <w:b w:val="false"/>
          <w:i w:val="false"/>
          <w:color w:val="000000"/>
          <w:sz w:val="28"/>
        </w:rPr>
        <w:t>
      Мұндай өзгерісті енгізуге тоқсанына бір реттен артық емес, бірақ жылына екі реттен артық емес төмендегі жағдай болған жағдайда жол беріледі:</w:t>
      </w:r>
    </w:p>
    <w:bookmarkEnd w:id="629"/>
    <w:bookmarkStart w:name="z641" w:id="630"/>
    <w:p>
      <w:pPr>
        <w:spacing w:after="0"/>
        <w:ind w:left="0"/>
        <w:jc w:val="both"/>
      </w:pPr>
      <w:r>
        <w:rPr>
          <w:rFonts w:ascii="Times New Roman"/>
          <w:b w:val="false"/>
          <w:i w:val="false"/>
          <w:color w:val="000000"/>
          <w:sz w:val="28"/>
        </w:rPr>
        <w:t>
      растайтын құжаттарды қоса бере отырып, сатып алу туралы шарттың орындалмаған көлемінің бір бөлігіне тауарды өндіруге және жеткізуге арналған шығындардың егжей-тегжейлі калькуляциясын көрсете отырып, өнім беруші ұсынған сатып алу туралы шарт сомасын ұлғайту қажеттілігінің негіздемесі;</w:t>
      </w:r>
    </w:p>
    <w:bookmarkEnd w:id="630"/>
    <w:bookmarkStart w:name="z642" w:id="631"/>
    <w:p>
      <w:pPr>
        <w:spacing w:after="0"/>
        <w:ind w:left="0"/>
        <w:jc w:val="both"/>
      </w:pPr>
      <w:r>
        <w:rPr>
          <w:rFonts w:ascii="Times New Roman"/>
          <w:b w:val="false"/>
          <w:i w:val="false"/>
          <w:color w:val="000000"/>
          <w:sz w:val="28"/>
        </w:rPr>
        <w:t>
      9) Қазақстан Республикасының заңнамасында белгіленген бағалардың, тарифтердің, алымдар мен төлемдердің өзгеруіне байланысты, сондай-ақ Тапсырыс берушінің және/немесе өнім берушінің Қазақстан Республикасының заңнамасында көзделген орындау үшін міндетті талаптарды орындау қажеттілігінен туындаған сатып алу туралы шарттың сомасын азайту немесе ұлғайту және/немесе өзге де талаптарын өзгерту бөлігінде жүзеге асырылады. Тауарларды, жұмыстарды, көрсетілетін қызметтерді сатып алу туралы жасалған шартты мұндай өзгертуге осы тауарларды, жұмыстарды, көрсетілетін қызметтерді сатып алу жоспарында сатып алу үшін көзделген сомалар шегінде жол беріледі;</w:t>
      </w:r>
    </w:p>
    <w:bookmarkEnd w:id="631"/>
    <w:bookmarkStart w:name="z643" w:id="632"/>
    <w:p>
      <w:pPr>
        <w:spacing w:after="0"/>
        <w:ind w:left="0"/>
        <w:jc w:val="both"/>
      </w:pPr>
      <w:r>
        <w:rPr>
          <w:rFonts w:ascii="Times New Roman"/>
          <w:b w:val="false"/>
          <w:i w:val="false"/>
          <w:color w:val="000000"/>
          <w:sz w:val="28"/>
        </w:rPr>
        <w:t>
      10) табиғи монополиялар салаларында және реттелетін нарықтарда басшылықты жүзеге асыратын мемлекеттік орган белгілеген баға шегінде бағаларды мемлекеттік реттеу белгіленетін тауардың бірлігі үшін бағаны өзгерту бөлігінде;</w:t>
      </w:r>
    </w:p>
    <w:bookmarkEnd w:id="632"/>
    <w:bookmarkStart w:name="z644" w:id="633"/>
    <w:p>
      <w:pPr>
        <w:spacing w:after="0"/>
        <w:ind w:left="0"/>
        <w:jc w:val="both"/>
      </w:pPr>
      <w:r>
        <w:rPr>
          <w:rFonts w:ascii="Times New Roman"/>
          <w:b w:val="false"/>
          <w:i w:val="false"/>
          <w:color w:val="000000"/>
          <w:sz w:val="28"/>
        </w:rPr>
        <w:t>
      11) жұмыстарды орындау үшін пайдаланылатын тауарларға (осы тармақтың 2) және 3) тармақшаларында көрсетілген жұмыстарды қоспағанда), ұзақ мерзімді шартты (12 айдан астам мерзімге жасалған) орындау кезеңінде қызметтер көрсету бағасының нарықта едәуір ұлғаюы салдарынан жұмыстарды орындауға, қызметтер көрсетуге сатып алу туралы шарт сомасының ұлғаюы бөлігінде), бұл пайдаланылатын тауарлардың жалпы құнының 20%-дан астамға өсуіне әкелді.</w:t>
      </w:r>
    </w:p>
    <w:bookmarkEnd w:id="633"/>
    <w:bookmarkStart w:name="z645" w:id="634"/>
    <w:p>
      <w:pPr>
        <w:spacing w:after="0"/>
        <w:ind w:left="0"/>
        <w:jc w:val="both"/>
      </w:pPr>
      <w:r>
        <w:rPr>
          <w:rFonts w:ascii="Times New Roman"/>
          <w:b w:val="false"/>
          <w:i w:val="false"/>
          <w:color w:val="000000"/>
          <w:sz w:val="28"/>
        </w:rPr>
        <w:t>
      Мұндай өзгерісті енгізуге ұзақ мерзімді шарт жасалған күннен бастап күнтізбелік 180 күн өткен соң және тоқсанына бір реттен артық емес, бірақ болған жағдайда жылына екі реттен артық емес жол беріледі:</w:t>
      </w:r>
    </w:p>
    <w:bookmarkEnd w:id="634"/>
    <w:bookmarkStart w:name="z646" w:id="635"/>
    <w:p>
      <w:pPr>
        <w:spacing w:after="0"/>
        <w:ind w:left="0"/>
        <w:jc w:val="both"/>
      </w:pPr>
      <w:r>
        <w:rPr>
          <w:rFonts w:ascii="Times New Roman"/>
          <w:b w:val="false"/>
          <w:i w:val="false"/>
          <w:color w:val="000000"/>
          <w:sz w:val="28"/>
        </w:rPr>
        <w:t xml:space="preserve">
      растайтын құжаттарды қоса бере отырып, жұмыстарды орындау, қызметтер көрсету үшін пайдаланылатын тауарларға бағалардың біршама өзгеруінен туындаған сатып алу туралы шарт сомасын орындалмаған міндеттемелер көлеміне ұлғайту қажеттілігі туралы өнім берушінің негіздемесі (оның ішінде шығындар калькуляциясы, бағалардың елеулі өзгеруі орын алған тауарлар тізбесі және т.б.); </w:t>
      </w:r>
    </w:p>
    <w:bookmarkEnd w:id="635"/>
    <w:bookmarkStart w:name="z647" w:id="636"/>
    <w:p>
      <w:pPr>
        <w:spacing w:after="0"/>
        <w:ind w:left="0"/>
        <w:jc w:val="both"/>
      </w:pPr>
      <w:r>
        <w:rPr>
          <w:rFonts w:ascii="Times New Roman"/>
          <w:b w:val="false"/>
          <w:i w:val="false"/>
          <w:color w:val="000000"/>
          <w:sz w:val="28"/>
        </w:rPr>
        <w:t>
      ішкі нормативтік құжаттамада айқындалған тәртіппен бағалардың едәуір өсуі орын алған жұмыстарды орындау, қызметтер көрсету үшін пайдаланылатын тауарларға қалыптастырылған тапсырыс берушінің маркетингтік қорытындысы;</w:t>
      </w:r>
    </w:p>
    <w:bookmarkEnd w:id="636"/>
    <w:bookmarkStart w:name="z648" w:id="637"/>
    <w:p>
      <w:pPr>
        <w:spacing w:after="0"/>
        <w:ind w:left="0"/>
        <w:jc w:val="both"/>
      </w:pPr>
      <w:r>
        <w:rPr>
          <w:rFonts w:ascii="Times New Roman"/>
          <w:b w:val="false"/>
          <w:i w:val="false"/>
          <w:color w:val="000000"/>
          <w:sz w:val="28"/>
        </w:rPr>
        <w:t>
      12) Тапсырыс берушінің үздіксіз қызметін қамтамасыз ету мақсатында соңғысы тендер тәсілімен сатып алу қорытындылары шығарылғанға және сатып алу туралы шарт күшіне енгенге дейінгі кезеңге тауарларды, жұмыстарды, көрсетілетін қызметтерді тауарлардың, жұмыстардың, көрсетілетін қызметтердің күнделікті және (немесе) апта сайынғы қажеттілік көлеміне сатып алу туралы шарттың қолданысын ұзарта алады.</w:t>
      </w:r>
    </w:p>
    <w:bookmarkEnd w:id="637"/>
    <w:bookmarkStart w:name="z649" w:id="638"/>
    <w:p>
      <w:pPr>
        <w:spacing w:after="0"/>
        <w:ind w:left="0"/>
        <w:jc w:val="both"/>
      </w:pPr>
      <w:r>
        <w:rPr>
          <w:rFonts w:ascii="Times New Roman"/>
          <w:b w:val="false"/>
          <w:i w:val="false"/>
          <w:color w:val="000000"/>
          <w:sz w:val="28"/>
        </w:rPr>
        <w:t>
      Бұл ретте күнделікті және (немесе) апта сайынғы қажеттілік тауарлары, жұмыстары, көрсетілетін қызметтері бойынша сатып алу туралы шарттың қолданысын сатып алуды жүзеге асыру үшін айқындалған жылға және екі айдан астам мерзімге осы тауарларды, жұмыстар мен көрсетілетін қызметтерді сатып алуға арналған сатып алу жоспарында көзделген сомадан 1/4 артық сомаға ұзартуға жол берілмейді.</w:t>
      </w:r>
    </w:p>
    <w:bookmarkEnd w:id="638"/>
    <w:bookmarkStart w:name="z650" w:id="639"/>
    <w:p>
      <w:pPr>
        <w:spacing w:after="0"/>
        <w:ind w:left="0"/>
        <w:jc w:val="both"/>
      </w:pPr>
      <w:r>
        <w:rPr>
          <w:rFonts w:ascii="Times New Roman"/>
          <w:b w:val="false"/>
          <w:i w:val="false"/>
          <w:color w:val="000000"/>
          <w:sz w:val="28"/>
        </w:rPr>
        <w:t xml:space="preserve">
      218. Сатып алу туралы шартқа енгізілетін өзгерістер мен толықтырулар оның ажырамас бөлігі болып табылатын жасалған шарттың тиісті нысанындағы қосымша келісіммен ресімделеді. </w:t>
      </w:r>
    </w:p>
    <w:bookmarkEnd w:id="639"/>
    <w:bookmarkStart w:name="z651" w:id="640"/>
    <w:p>
      <w:pPr>
        <w:spacing w:after="0"/>
        <w:ind w:left="0"/>
        <w:jc w:val="both"/>
      </w:pPr>
      <w:r>
        <w:rPr>
          <w:rFonts w:ascii="Times New Roman"/>
          <w:b w:val="false"/>
          <w:i w:val="false"/>
          <w:color w:val="000000"/>
          <w:sz w:val="28"/>
        </w:rPr>
        <w:t>
      219. Сатып алу туралы жасалған шартқа осы Сатып алу қағидаларының 216-тармағында көзделмеген өзге де негіздер бойынша өткізілетін (өткізілген) сатып алу шарттарының мазмұнын және (немесе) өнім берушіні таңдау үшін негіз болған ұсыныстарды өзгерте алатын өзгерістер енгізуге жол берілмейді.</w:t>
      </w:r>
    </w:p>
    <w:bookmarkEnd w:id="640"/>
    <w:bookmarkStart w:name="z652" w:id="641"/>
    <w:p>
      <w:pPr>
        <w:spacing w:after="0"/>
        <w:ind w:left="0"/>
        <w:jc w:val="both"/>
      </w:pPr>
      <w:r>
        <w:rPr>
          <w:rFonts w:ascii="Times New Roman"/>
          <w:b w:val="false"/>
          <w:i w:val="false"/>
          <w:color w:val="000000"/>
          <w:sz w:val="28"/>
        </w:rPr>
        <w:t>
      220. Сатып алу туралы шартты бұзу Қазақстан Республикасының азаматтық заңнамасында және осы тармақтың екінші бөлігінде көрсетілген негіздер бойынша сатып алу туралы шартта көзделген тәртіппен жүзеге асырылады.</w:t>
      </w:r>
    </w:p>
    <w:bookmarkEnd w:id="641"/>
    <w:bookmarkStart w:name="z653" w:id="642"/>
    <w:p>
      <w:pPr>
        <w:spacing w:after="0"/>
        <w:ind w:left="0"/>
        <w:jc w:val="both"/>
      </w:pPr>
      <w:r>
        <w:rPr>
          <w:rFonts w:ascii="Times New Roman"/>
          <w:b w:val="false"/>
          <w:i w:val="false"/>
          <w:color w:val="000000"/>
          <w:sz w:val="28"/>
        </w:rPr>
        <w:t>
      Бұл ретте шартты біржақты тәртіппен орындаудан бас тартуға:</w:t>
      </w:r>
    </w:p>
    <w:bookmarkEnd w:id="642"/>
    <w:bookmarkStart w:name="z654" w:id="643"/>
    <w:p>
      <w:pPr>
        <w:spacing w:after="0"/>
        <w:ind w:left="0"/>
        <w:jc w:val="both"/>
      </w:pPr>
      <w:r>
        <w:rPr>
          <w:rFonts w:ascii="Times New Roman"/>
          <w:b w:val="false"/>
          <w:i w:val="false"/>
          <w:color w:val="000000"/>
          <w:sz w:val="28"/>
        </w:rPr>
        <w:t>
      1) Қазақстан Республикасы Азаматтық кодексінің 404-бабының 2-тармағында көзделген;</w:t>
      </w:r>
    </w:p>
    <w:bookmarkEnd w:id="643"/>
    <w:bookmarkStart w:name="z655" w:id="644"/>
    <w:p>
      <w:pPr>
        <w:spacing w:after="0"/>
        <w:ind w:left="0"/>
        <w:jc w:val="both"/>
      </w:pPr>
      <w:r>
        <w:rPr>
          <w:rFonts w:ascii="Times New Roman"/>
          <w:b w:val="false"/>
          <w:i w:val="false"/>
          <w:color w:val="000000"/>
          <w:sz w:val="28"/>
        </w:rPr>
        <w:t xml:space="preserve">
      2) өнім беруші өз міндеттемелерін бұзған кезде; </w:t>
      </w:r>
    </w:p>
    <w:bookmarkEnd w:id="644"/>
    <w:bookmarkStart w:name="z656" w:id="645"/>
    <w:p>
      <w:pPr>
        <w:spacing w:after="0"/>
        <w:ind w:left="0"/>
        <w:jc w:val="both"/>
      </w:pPr>
      <w:r>
        <w:rPr>
          <w:rFonts w:ascii="Times New Roman"/>
          <w:b w:val="false"/>
          <w:i w:val="false"/>
          <w:color w:val="000000"/>
          <w:sz w:val="28"/>
        </w:rPr>
        <w:t>
      3) тауарларды, жұмыстарды, көрсетілетін қызметтерді сатып алудың негізді орынсыздығына байланысты;</w:t>
      </w:r>
    </w:p>
    <w:bookmarkEnd w:id="645"/>
    <w:bookmarkStart w:name="z657" w:id="646"/>
    <w:p>
      <w:pPr>
        <w:spacing w:after="0"/>
        <w:ind w:left="0"/>
        <w:jc w:val="both"/>
      </w:pPr>
      <w:r>
        <w:rPr>
          <w:rFonts w:ascii="Times New Roman"/>
          <w:b w:val="false"/>
          <w:i w:val="false"/>
          <w:color w:val="000000"/>
          <w:sz w:val="28"/>
        </w:rPr>
        <w:t>
      4) Тапсырыс беруші консультациялық қызметтерді сатып алу туралы шартты орындау процесінде әлеуетті өнім берушінің мүдделер қақтығысының болмауы туралы дәйексіз ақпаратты және/немесе жалған мәліметтерді ұсынуын анықтаған жағдайда жүзеге асырылады. Бұл ретте Тапсырыс беруші өнім берушінің сатып алу туралы шарттың талаптарына сәйкес шығындарды өтеуін талап етуіне болады;</w:t>
      </w:r>
    </w:p>
    <w:bookmarkEnd w:id="646"/>
    <w:bookmarkStart w:name="z658" w:id="647"/>
    <w:p>
      <w:pPr>
        <w:spacing w:after="0"/>
        <w:ind w:left="0"/>
        <w:jc w:val="both"/>
      </w:pPr>
      <w:r>
        <w:rPr>
          <w:rFonts w:ascii="Times New Roman"/>
          <w:b w:val="false"/>
          <w:i w:val="false"/>
          <w:color w:val="000000"/>
          <w:sz w:val="28"/>
        </w:rPr>
        <w:t>
      5) Сатып алу қағидаларының 6-тармағында көрсетілген;</w:t>
      </w:r>
    </w:p>
    <w:bookmarkEnd w:id="647"/>
    <w:bookmarkStart w:name="z659" w:id="648"/>
    <w:p>
      <w:pPr>
        <w:spacing w:after="0"/>
        <w:ind w:left="0"/>
        <w:jc w:val="both"/>
      </w:pPr>
      <w:r>
        <w:rPr>
          <w:rFonts w:ascii="Times New Roman"/>
          <w:b w:val="false"/>
          <w:i w:val="false"/>
          <w:color w:val="000000"/>
          <w:sz w:val="28"/>
        </w:rPr>
        <w:t>
      6) сатып алу туралы шарт тараптарының бірі шарттың талаптарында көзделген сыбайлас жемқорлыққа қарсы іс-қимыл жөніндегі міндеттемелерді бұзған жағдайларда ғана жол беріледі.</w:t>
      </w:r>
    </w:p>
    <w:bookmarkEnd w:id="648"/>
    <w:bookmarkStart w:name="z660" w:id="649"/>
    <w:p>
      <w:pPr>
        <w:spacing w:after="0"/>
        <w:ind w:left="0"/>
        <w:jc w:val="both"/>
      </w:pPr>
      <w:r>
        <w:rPr>
          <w:rFonts w:ascii="Times New Roman"/>
          <w:b w:val="false"/>
          <w:i w:val="false"/>
          <w:color w:val="000000"/>
          <w:sz w:val="28"/>
        </w:rPr>
        <w:t>
      221. Тауарларды, жұмыстарды, көрсетілетін қызметтерді сатып алудың негізді орынсыздығына байланысты шартты орындаудан бас тартуға Тапсырыс берушінің экономикадағы төтенше жағдайға немесе басқа да жағымсыз құбылыстарға байланысты шығыстары қысқартылған жағдайда не өндірістік қажеттілік болмаған жағдайда, Тапсырыс берушінің алқалы атқарушы органның/байқаушы кеңестің шешімі негізінде (алқалы атқарушы орган/басқару органының байқаушы кеңесі/жоғары орган (қатысушылардың жалпы жиналысы) болмаған жағдайда) жол беріледі.</w:t>
      </w:r>
    </w:p>
    <w:bookmarkEnd w:id="649"/>
    <w:bookmarkStart w:name="z661" w:id="650"/>
    <w:p>
      <w:pPr>
        <w:spacing w:after="0"/>
        <w:ind w:left="0"/>
        <w:jc w:val="both"/>
      </w:pPr>
      <w:r>
        <w:rPr>
          <w:rFonts w:ascii="Times New Roman"/>
          <w:b w:val="false"/>
          <w:i w:val="false"/>
          <w:color w:val="000000"/>
          <w:sz w:val="28"/>
        </w:rPr>
        <w:t xml:space="preserve">
      222. Бұл ретте ағымдағы жылы осы тауарларды, жұмыстарды, көрсетілетін қызметтерді сатып алуға жол берілмейді. </w:t>
      </w:r>
    </w:p>
    <w:bookmarkEnd w:id="650"/>
    <w:bookmarkStart w:name="z662" w:id="651"/>
    <w:p>
      <w:pPr>
        <w:spacing w:after="0"/>
        <w:ind w:left="0"/>
        <w:jc w:val="both"/>
      </w:pPr>
      <w:r>
        <w:rPr>
          <w:rFonts w:ascii="Times New Roman"/>
          <w:b w:val="false"/>
          <w:i w:val="false"/>
          <w:color w:val="000000"/>
          <w:sz w:val="28"/>
        </w:rPr>
        <w:t>
      223. Тауарларды, жұмыстарды, көрсетілетін қызметтерді сатып алудың негізді орынсыздығына байланысты сатып алу туралы шартты орындаудан бас тартуға өнім берушіге нақты жұмсалған шығыстарды төлеу шартымен жол беріледі.</w:t>
      </w:r>
    </w:p>
    <w:bookmarkEnd w:id="651"/>
    <w:bookmarkStart w:name="z663" w:id="652"/>
    <w:p>
      <w:pPr>
        <w:spacing w:after="0"/>
        <w:ind w:left="0"/>
        <w:jc w:val="both"/>
      </w:pPr>
      <w:r>
        <w:rPr>
          <w:rFonts w:ascii="Times New Roman"/>
          <w:b w:val="false"/>
          <w:i w:val="false"/>
          <w:color w:val="000000"/>
          <w:sz w:val="28"/>
        </w:rPr>
        <w:t>
      224. Сатып алу қағидаларының 217-тармағының 8) және 11) тармақшаларында көзделген жағдайларда, Тапсырыс беруші шарт сомасын өнім беруші негіздегенге және Тапсырыс беруші растаған сомаға ұлғайтудан бас тартқан кезде шарт тараптардың өзара келісімі бойынша бұзылуы мүмкін.</w:t>
      </w:r>
    </w:p>
    <w:bookmarkEnd w:id="652"/>
    <w:bookmarkStart w:name="z664" w:id="653"/>
    <w:p>
      <w:pPr>
        <w:spacing w:after="0"/>
        <w:ind w:left="0"/>
        <w:jc w:val="both"/>
      </w:pPr>
      <w:r>
        <w:rPr>
          <w:rFonts w:ascii="Times New Roman"/>
          <w:b w:val="false"/>
          <w:i w:val="false"/>
          <w:color w:val="000000"/>
          <w:sz w:val="28"/>
        </w:rPr>
        <w:t>
      225. Осы параграфтың күші Қазақстан Республикасы ратификациялаған халықаралық шарттарды іске асыру шеңберінде жасалатын сатып алу туралы шарттарға қолданылмайды.</w:t>
      </w:r>
    </w:p>
    <w:bookmarkEnd w:id="653"/>
    <w:bookmarkStart w:name="z665" w:id="654"/>
    <w:p>
      <w:pPr>
        <w:spacing w:after="0"/>
        <w:ind w:left="0"/>
        <w:jc w:val="left"/>
      </w:pPr>
      <w:r>
        <w:rPr>
          <w:rFonts w:ascii="Times New Roman"/>
          <w:b/>
          <w:i w:val="false"/>
          <w:color w:val="000000"/>
        </w:rPr>
        <w:t xml:space="preserve"> 12-тарау. Сатып алу қағидаларының сақталуын қамтамасыз ету</w:t>
      </w:r>
    </w:p>
    <w:bookmarkEnd w:id="654"/>
    <w:bookmarkStart w:name="z666" w:id="655"/>
    <w:p>
      <w:pPr>
        <w:spacing w:after="0"/>
        <w:ind w:left="0"/>
        <w:jc w:val="both"/>
      </w:pPr>
      <w:r>
        <w:rPr>
          <w:rFonts w:ascii="Times New Roman"/>
          <w:b w:val="false"/>
          <w:i w:val="false"/>
          <w:color w:val="000000"/>
          <w:sz w:val="28"/>
        </w:rPr>
        <w:t>
      226. Сатып алу мәселелері бойынша есептілікті жасауды және ұсынуды жүзеге асыратын Тапсырыс берушінің/сатып алуды ұйымдастырушының қызметкерлері, сондай-ақ сатып алу мәселелеріне жетекшілік ететін Тапсырыс берушінің/сатып алуды ұйымдастырушының лауазымды адамдары өз құзыреті шегінде сатып алу мәселелері бойынша есептілікті жасау және ұсыну тәртібінің сақталуын қамтамасыз етеді.</w:t>
      </w:r>
    </w:p>
    <w:bookmarkEnd w:id="655"/>
    <w:bookmarkStart w:name="z667" w:id="656"/>
    <w:p>
      <w:pPr>
        <w:spacing w:after="0"/>
        <w:ind w:left="0"/>
        <w:jc w:val="both"/>
      </w:pPr>
      <w:r>
        <w:rPr>
          <w:rFonts w:ascii="Times New Roman"/>
          <w:b w:val="false"/>
          <w:i w:val="false"/>
          <w:color w:val="000000"/>
          <w:sz w:val="28"/>
        </w:rPr>
        <w:t>
      227. Сатып алуды ұйымдастыру және өткізу рәсімдерін орындауды, сатып алу мәселелері бойынша есептілікті жасауды және ұсынуды жүзеге асыратын тапсырыс берушінің/сатып алуды ұйымдастырушының қызметкерлері, оның ішінде сатып алу мәселелеріне жетекшілік ететін басшы, тендерлік комиссияның мүшелері мен хатшысы, сарапшылар және/немесе сараптама комиссиясының мүшелері, құрылымдық бөлімшенің басшысы өз құзыреті шегінде Сатып алу қағидалары нормаларының сақталуын қамтамасыз етеді.</w:t>
      </w:r>
    </w:p>
    <w:bookmarkEnd w:id="656"/>
    <w:bookmarkStart w:name="z668" w:id="657"/>
    <w:p>
      <w:pPr>
        <w:spacing w:after="0"/>
        <w:ind w:left="0"/>
        <w:jc w:val="both"/>
      </w:pPr>
      <w:r>
        <w:rPr>
          <w:rFonts w:ascii="Times New Roman"/>
          <w:b w:val="false"/>
          <w:i w:val="false"/>
          <w:color w:val="000000"/>
          <w:sz w:val="28"/>
        </w:rPr>
        <w:t>
      228. Сатып алу қағидаларының 227-тармағында көрсетілген тұлғалардың Сатып алу қағидаларының нормаларын бұзуы Қазақстан Республикасының Еңбек кодексіне сәйкес тәртіптік жауапкершілікті қолдануға әкеп соғады.</w:t>
      </w:r>
    </w:p>
    <w:bookmarkEnd w:id="657"/>
    <w:bookmarkStart w:name="z669" w:id="658"/>
    <w:p>
      <w:pPr>
        <w:spacing w:after="0"/>
        <w:ind w:left="0"/>
        <w:jc w:val="left"/>
      </w:pPr>
      <w:r>
        <w:rPr>
          <w:rFonts w:ascii="Times New Roman"/>
          <w:b/>
          <w:i w:val="false"/>
          <w:color w:val="000000"/>
        </w:rPr>
        <w:t xml:space="preserve"> 13-тарау. Шағымдану тәртібі және сатып алуды бақылау</w:t>
      </w:r>
    </w:p>
    <w:bookmarkEnd w:id="658"/>
    <w:bookmarkStart w:name="z670" w:id="659"/>
    <w:p>
      <w:pPr>
        <w:spacing w:after="0"/>
        <w:ind w:left="0"/>
        <w:jc w:val="both"/>
      </w:pPr>
      <w:r>
        <w:rPr>
          <w:rFonts w:ascii="Times New Roman"/>
          <w:b w:val="false"/>
          <w:i w:val="false"/>
          <w:color w:val="000000"/>
          <w:sz w:val="28"/>
        </w:rPr>
        <w:t xml:space="preserve">
      229. Әлеуетті өнім берушілер (өнім берушілер) Тапсырыс берушінің, сатып алуды ұйымдастырушының, тендерлік комиссияның, сарапшының, сараптама комиссиясының және сатып алу веб-порталы операторының әрекеттеріне (әрекетсіздіктеріне) және шешімдеріне Қазақстан Республикасының Әкімшілік рәсімдік-процестік заңнамасына сәйкес шағым жасайды. </w:t>
      </w:r>
    </w:p>
    <w:bookmarkEnd w:id="659"/>
    <w:bookmarkStart w:name="z671" w:id="660"/>
    <w:p>
      <w:pPr>
        <w:spacing w:after="0"/>
        <w:ind w:left="0"/>
        <w:jc w:val="both"/>
      </w:pPr>
      <w:r>
        <w:rPr>
          <w:rFonts w:ascii="Times New Roman"/>
          <w:b w:val="false"/>
          <w:i w:val="false"/>
          <w:color w:val="000000"/>
          <w:sz w:val="28"/>
        </w:rPr>
        <w:t>
      Жоғарыда аталған тұлғалардың әрекеттеріне (әрекетсіздіктеріне) және шешімдеріне шағымдар қарау үшін Тапсырыс берушіге, оның ішінде сатып алу веб-порталы арқылы жіберіледі.</w:t>
      </w:r>
    </w:p>
    <w:bookmarkEnd w:id="660"/>
    <w:bookmarkStart w:name="z672" w:id="661"/>
    <w:p>
      <w:pPr>
        <w:spacing w:after="0"/>
        <w:ind w:left="0"/>
        <w:jc w:val="both"/>
      </w:pPr>
      <w:r>
        <w:rPr>
          <w:rFonts w:ascii="Times New Roman"/>
          <w:b w:val="false"/>
          <w:i w:val="false"/>
          <w:color w:val="000000"/>
          <w:sz w:val="28"/>
        </w:rPr>
        <w:t>
      230. Осы Сатып алу қағидаларын сақтау бойынша тексеру іс-шараларын жүргізу үшін жазбаша өтініш не Қазақстан Республикасының цифрлық заңнама саласындағы талаптарға сәйкес келетін, сатып алуға қатысатын (қабылдаған) әлеуетті өнім берушінің немесе өнім берушінің не Тапсырыс берушінің, сатып алуды ұйымдастырушының немесе тендерлік комиссияның, сараптамалық комиссияның, сарапшының, сатып алу веб-порталы операторының әрекеттеріне (әрекетсіздігіне), шешімдеріне шағымдана отырып, оның уәкілетті өкілінің өтініші негіз болып табылады. Тексеру іс-шараларын Тапсырыс беруші өз бетінше жүргізеді.</w:t>
      </w:r>
    </w:p>
    <w:bookmarkEnd w:id="661"/>
    <w:bookmarkStart w:name="z673" w:id="662"/>
    <w:p>
      <w:pPr>
        <w:spacing w:after="0"/>
        <w:ind w:left="0"/>
        <w:jc w:val="both"/>
      </w:pPr>
      <w:r>
        <w:rPr>
          <w:rFonts w:ascii="Times New Roman"/>
          <w:b w:val="false"/>
          <w:i w:val="false"/>
          <w:color w:val="000000"/>
          <w:sz w:val="28"/>
        </w:rPr>
        <w:t>
      231. Өткізілген сатып алу бойынша Сатып алу қағидаларын бұзушылықтар анықталған жағдайда, Тапсырыс беруші анықталған бұзушылықтар туралы хаттама қалыптастырады.</w:t>
      </w:r>
    </w:p>
    <w:bookmarkEnd w:id="662"/>
    <w:bookmarkStart w:name="z674" w:id="663"/>
    <w:p>
      <w:pPr>
        <w:spacing w:after="0"/>
        <w:ind w:left="0"/>
        <w:jc w:val="both"/>
      </w:pPr>
      <w:r>
        <w:rPr>
          <w:rFonts w:ascii="Times New Roman"/>
          <w:b w:val="false"/>
          <w:i w:val="false"/>
          <w:color w:val="000000"/>
          <w:sz w:val="28"/>
        </w:rPr>
        <w:t>
      Анықталған бұзушылықтар туралы хаттама қалыптастырған жағдайда, Сатып алуды ұйымдастырушы хабарламада көрсетілген бұзушылықтарды хабарламаны тапсырған (алған) күннен кейін 10 (он) жұмыс күні ішінде жояды.</w:t>
      </w:r>
    </w:p>
    <w:bookmarkEnd w:id="663"/>
    <w:bookmarkStart w:name="z675" w:id="664"/>
    <w:p>
      <w:pPr>
        <w:spacing w:after="0"/>
        <w:ind w:left="0"/>
        <w:jc w:val="left"/>
      </w:pPr>
      <w:r>
        <w:rPr>
          <w:rFonts w:ascii="Times New Roman"/>
          <w:b/>
          <w:i w:val="false"/>
          <w:color w:val="000000"/>
        </w:rPr>
        <w:t xml:space="preserve"> 14-тарау. Ерекше шарттар мен өтпелі ережелер</w:t>
      </w:r>
    </w:p>
    <w:bookmarkEnd w:id="664"/>
    <w:bookmarkStart w:name="z676" w:id="665"/>
    <w:p>
      <w:pPr>
        <w:spacing w:after="0"/>
        <w:ind w:left="0"/>
        <w:jc w:val="both"/>
      </w:pPr>
      <w:r>
        <w:rPr>
          <w:rFonts w:ascii="Times New Roman"/>
          <w:b w:val="false"/>
          <w:i w:val="false"/>
          <w:color w:val="000000"/>
          <w:sz w:val="28"/>
        </w:rPr>
        <w:t>
      232. Сатып алу веб-порталының операторы сатып алу веб-порталының осы Сатып алу қағидаларының және Қазақстан Республикасының өзге де нормативтік құқықтық актілерінің шарттарына сәйкестігін қамтамасыз етеді.</w:t>
      </w:r>
    </w:p>
    <w:bookmarkEnd w:id="665"/>
    <w:bookmarkStart w:name="z677" w:id="666"/>
    <w:p>
      <w:pPr>
        <w:spacing w:after="0"/>
        <w:ind w:left="0"/>
        <w:jc w:val="both"/>
      </w:pPr>
      <w:r>
        <w:rPr>
          <w:rFonts w:ascii="Times New Roman"/>
          <w:b w:val="false"/>
          <w:i w:val="false"/>
          <w:color w:val="000000"/>
          <w:sz w:val="28"/>
        </w:rPr>
        <w:t>
      233. Сатып алу веб-порталының осы Сатып алу қағидаларының және Қазақстан Республикасының өзге де нормативтік құқықтық актілерінің шарттарына сәйкестігі тәуелсіз сараптаманың қорытындысымен расталады.</w:t>
      </w:r>
    </w:p>
    <w:bookmarkEnd w:id="666"/>
    <w:bookmarkStart w:name="z678" w:id="667"/>
    <w:p>
      <w:pPr>
        <w:spacing w:after="0"/>
        <w:ind w:left="0"/>
        <w:jc w:val="both"/>
      </w:pPr>
      <w:r>
        <w:rPr>
          <w:rFonts w:ascii="Times New Roman"/>
          <w:b w:val="false"/>
          <w:i w:val="false"/>
          <w:color w:val="000000"/>
          <w:sz w:val="28"/>
        </w:rPr>
        <w:t>
      234. Сатып алу веб-порталын осы Сатып алу қағидаларына және (немесе) Қазақстан Республикасының өзге де нормативтік құқықтық актілеріне өзгерістерге және (немесе) толықтыруларға сәйкес келтіруді сатып алу веб-порталының операторы осындай өзгерістер және (немесе) толықтырулар күшіне енген күннен кешіктірмей жүзеге асырады.</w:t>
      </w:r>
    </w:p>
    <w:bookmarkEnd w:id="667"/>
    <w:bookmarkStart w:name="z679" w:id="668"/>
    <w:p>
      <w:pPr>
        <w:spacing w:after="0"/>
        <w:ind w:left="0"/>
        <w:jc w:val="both"/>
      </w:pPr>
      <w:r>
        <w:rPr>
          <w:rFonts w:ascii="Times New Roman"/>
          <w:b w:val="false"/>
          <w:i w:val="false"/>
          <w:color w:val="000000"/>
          <w:sz w:val="28"/>
        </w:rPr>
        <w:t>
      Сатып алу веб-порталының операторы осы Сатып алу қағидаларына өзгерістерді және (немесе) толықтыруларды әзірлеуге қатысады. Бұл ретте сатып алу веб-порталының осы Сатып алу қағидаларына және Қазақстан Республикасының өзге де нормативтік құқықтық актілеріне өзгерістер және (немесе) толықтырулар шарттарына сәйкестігі тәуелсіз сараптаманың қорытындысымен расталады.</w:t>
      </w:r>
    </w:p>
    <w:bookmarkEnd w:id="668"/>
    <w:bookmarkStart w:name="z680" w:id="669"/>
    <w:p>
      <w:pPr>
        <w:spacing w:after="0"/>
        <w:ind w:left="0"/>
        <w:jc w:val="both"/>
      </w:pPr>
      <w:r>
        <w:rPr>
          <w:rFonts w:ascii="Times New Roman"/>
          <w:b w:val="false"/>
          <w:i w:val="false"/>
          <w:color w:val="000000"/>
          <w:sz w:val="28"/>
        </w:rPr>
        <w:t>
      235. Төтенше жағдай (жағдай) кезеңінде интернет байланысы болмаған кезде төтенше жағдай (жағдай) кезеңінде Тапсырыс берушінің үздіксіз қызметін қамтамасыз ету үшін қажетті тауарларды, жұмыстарды, көрсетілетін қызметтерді сатып алу Тапсырыс берушінің бірінші басшысының немесе ол уәкілеттік берген тұлғаның шешімі негізінде сатып алу веб-порталын қолданбай жүзеге асырылады.</w:t>
      </w:r>
    </w:p>
    <w:bookmarkEnd w:id="669"/>
    <w:bookmarkStart w:name="z681" w:id="670"/>
    <w:p>
      <w:pPr>
        <w:spacing w:after="0"/>
        <w:ind w:left="0"/>
        <w:jc w:val="both"/>
      </w:pPr>
      <w:r>
        <w:rPr>
          <w:rFonts w:ascii="Times New Roman"/>
          <w:b w:val="false"/>
          <w:i w:val="false"/>
          <w:color w:val="000000"/>
          <w:sz w:val="28"/>
        </w:rPr>
        <w:t>
      236. Осы Сатып алу қағидалары қолданысқа енгізілгенге дейін басталған (жарияланған) сатып алу рәсімдері сатып алу туралы хабарландыру жарияланған немесе сатып алуды жүзеге асыру туралы шешім қабылданған күні қолданыстағы мемлекеттік сатып алу туралы заңнамаға сәйкес жүзеге асырылады.</w:t>
      </w:r>
    </w:p>
    <w:bookmarkEnd w:id="670"/>
    <w:bookmarkStart w:name="z682" w:id="671"/>
    <w:p>
      <w:pPr>
        <w:spacing w:after="0"/>
        <w:ind w:left="0"/>
        <w:jc w:val="both"/>
      </w:pPr>
      <w:r>
        <w:rPr>
          <w:rFonts w:ascii="Times New Roman"/>
          <w:b w:val="false"/>
          <w:i w:val="false"/>
          <w:color w:val="000000"/>
          <w:sz w:val="28"/>
        </w:rPr>
        <w:t>
      237. АЭС ұлттық операторының тауарларды, жұмыстар мен көрсетілетін қызметтерді сатып алу сатып алу веб-порталын әзірлеу, пайдалануға беру және интеграциялау аяқталғанға дейінгі кезеңде осы Сатып алу қағидаларының талаптарына сәйкес және тәртіппен сатып алу веб-порталын қолданбай, қағаз жеткізгіште жүзеге асырылады.</w:t>
      </w:r>
    </w:p>
    <w:bookmarkEnd w:id="6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қосымша</w:t>
            </w:r>
          </w:p>
        </w:tc>
      </w:tr>
    </w:tbl>
    <w:bookmarkStart w:name="z685" w:id="672"/>
    <w:p>
      <w:pPr>
        <w:spacing w:after="0"/>
        <w:ind w:left="0"/>
        <w:jc w:val="left"/>
      </w:pPr>
      <w:r>
        <w:rPr>
          <w:rFonts w:ascii="Times New Roman"/>
          <w:b/>
          <w:i w:val="false"/>
          <w:color w:val="000000"/>
        </w:rPr>
        <w:t xml:space="preserve"> Қазақстан Республикасының мемлекеттік сатып алу туралы заңнамасына сәйкес сатып алу жүзеге асырылатын әкімшілік, шаруашылық, кеңселік және жалпы мақсаттағы тауарлар, жұмыстар мен көрсетілетін қызметтер</w:t>
      </w:r>
    </w:p>
    <w:bookmarkEnd w:id="672"/>
    <w:bookmarkStart w:name="z686" w:id="673"/>
    <w:p>
      <w:pPr>
        <w:spacing w:after="0"/>
        <w:ind w:left="0"/>
        <w:jc w:val="both"/>
      </w:pPr>
      <w:r>
        <w:rPr>
          <w:rFonts w:ascii="Times New Roman"/>
          <w:b w:val="false"/>
          <w:i w:val="false"/>
          <w:color w:val="000000"/>
          <w:sz w:val="28"/>
        </w:rPr>
        <w:t>
      1. Кеңсе және офистік қамтамасыз ету, оның ішінде А4 (А3) форматындағы қағаз, қаламдар, папкалар, файлдар, степлерлер, принтерлер мен КФҚ үшін картридждер, бланкілер, пошта конверттері, архивке өткізуге шығыс материалдары.</w:t>
      </w:r>
    </w:p>
    <w:bookmarkEnd w:id="673"/>
    <w:bookmarkStart w:name="z687" w:id="674"/>
    <w:p>
      <w:pPr>
        <w:spacing w:after="0"/>
        <w:ind w:left="0"/>
        <w:jc w:val="both"/>
      </w:pPr>
      <w:r>
        <w:rPr>
          <w:rFonts w:ascii="Times New Roman"/>
          <w:b w:val="false"/>
          <w:i w:val="false"/>
          <w:color w:val="000000"/>
          <w:sz w:val="28"/>
        </w:rPr>
        <w:t>
      2. Шаруашылық тауарлар, тұрмыстық химия және мүкәммал, оның ішінде жуу және дезинфекциялау құралдары, дәретхана қағазы, қағаз сүлгілер, сабын, қоқыс дорбалары, жинауға арналған мүкәммал (сүрткіштер, шүберектер, дозаторлар), техникалық персоналға арналған жеке қорғану құралдары.</w:t>
      </w:r>
    </w:p>
    <w:bookmarkEnd w:id="674"/>
    <w:bookmarkStart w:name="z688" w:id="675"/>
    <w:p>
      <w:pPr>
        <w:spacing w:after="0"/>
        <w:ind w:left="0"/>
        <w:jc w:val="both"/>
      </w:pPr>
      <w:r>
        <w:rPr>
          <w:rFonts w:ascii="Times New Roman"/>
          <w:b w:val="false"/>
          <w:i w:val="false"/>
          <w:color w:val="000000"/>
          <w:sz w:val="28"/>
        </w:rPr>
        <w:t>
      3. Офистік жиһаздары, техника және тұрмыстық жабдықтар, оның ішінде офистік үстелдері, креслолар, құжаттарға арналған шкафтар, сейфтер, жалпыға ортақ компьютерлер/ноутбуктер, мониторлар, су салқындатқыштар, микротолқынды пештер, кондиционерлер, жылытқыштар.</w:t>
      </w:r>
    </w:p>
    <w:bookmarkEnd w:id="675"/>
    <w:bookmarkStart w:name="z689" w:id="676"/>
    <w:p>
      <w:pPr>
        <w:spacing w:after="0"/>
        <w:ind w:left="0"/>
        <w:jc w:val="both"/>
      </w:pPr>
      <w:r>
        <w:rPr>
          <w:rFonts w:ascii="Times New Roman"/>
          <w:b w:val="false"/>
          <w:i w:val="false"/>
          <w:color w:val="000000"/>
          <w:sz w:val="28"/>
        </w:rPr>
        <w:t>
      4. Әкімшілік-шаруашылық және пайдалану қызметтері, оның ішінде ішкі үй-жайларды жинау, терезелерді жуу, қасбеттік жұмыстар, ҚТҚ (қатты тұрмыстық қалдықтарды) шығару, офистік, қойма немесе гараж үй-жайларын, пошта жәшіктерін жалға алу, ғимараттарды күтіп ұстау, дератизациялау, дезинсекциялау, лифтілерге қызмет көрсету қызметтері (жеткізу орны Астана қ. бойынша).</w:t>
      </w:r>
    </w:p>
    <w:bookmarkEnd w:id="676"/>
    <w:bookmarkStart w:name="z690" w:id="677"/>
    <w:p>
      <w:pPr>
        <w:spacing w:after="0"/>
        <w:ind w:left="0"/>
        <w:jc w:val="both"/>
      </w:pPr>
      <w:r>
        <w:rPr>
          <w:rFonts w:ascii="Times New Roman"/>
          <w:b w:val="false"/>
          <w:i w:val="false"/>
          <w:color w:val="000000"/>
          <w:sz w:val="28"/>
        </w:rPr>
        <w:t>
      5. Көлікпен қамтамасыз ету, оның ішінде жүргізушісімен бірге автокөлікті жалға алу (такси/корпоративтік тасымалдау), курьерлік жеткізу, жүк тасымалдау, қызметкерлерді тасымалдау қызметтері, ЖЖМ (бензин, дизель отыны, май), автошиналар, қосалқы бөлшектер, аккумуляторлар, автомобильдерге техникалық қызмет көрсету және жөндеу, автожуу қызметтері, шиномонтаж, міндетті сақтандыру (көлік құралдары иелерінің азаматтық-құқықтық жауапкершілігін міндетті сақтандыру).</w:t>
      </w:r>
    </w:p>
    <w:bookmarkEnd w:id="677"/>
    <w:bookmarkStart w:name="z691" w:id="678"/>
    <w:p>
      <w:pPr>
        <w:spacing w:after="0"/>
        <w:ind w:left="0"/>
        <w:jc w:val="both"/>
      </w:pPr>
      <w:r>
        <w:rPr>
          <w:rFonts w:ascii="Times New Roman"/>
          <w:b w:val="false"/>
          <w:i w:val="false"/>
          <w:color w:val="000000"/>
          <w:sz w:val="28"/>
        </w:rPr>
        <w:t>
      6. Жалпы мақсаттағы АТ-инфрақұрылым және байланыс, оның ішінде тіркелген және мобильді байланыс қызметтері, Интернет желісіне қолжетімділік, IP-телефония, Офистік бағдарламаларға (Microsoft Office, антивирустар), ақпараттық-құқықтық жүйелерге (Параграф, Әділет) лицензиялар, ЭЦҚ, дерекқорларды сүйемелдеу, ұйымдастыру техникасына техникалық қызмет көрсету, картридждерді толтыру, ДК және серверлерді жөндеу.</w:t>
      </w:r>
    </w:p>
    <w:bookmarkEnd w:id="678"/>
    <w:bookmarkStart w:name="z692" w:id="679"/>
    <w:p>
      <w:pPr>
        <w:spacing w:after="0"/>
        <w:ind w:left="0"/>
        <w:jc w:val="both"/>
      </w:pPr>
      <w:r>
        <w:rPr>
          <w:rFonts w:ascii="Times New Roman"/>
          <w:b w:val="false"/>
          <w:i w:val="false"/>
          <w:color w:val="000000"/>
          <w:sz w:val="28"/>
        </w:rPr>
        <w:t>
      7. Офистік үй-жайларды ағымдағы жөндеу және күтіп ұстау, оның ішінде кабинеттерді ағымдағы косметикалық жөндеу (қабырғаларды сырлау, еден жабындарын ауыстыру, шырағдандарды/шамдарды ауыстыру), АЭС инфрақұрылымына тиесілі объектілерді қоспағанда, шағын сантехникалық және электр-монтаждық жөндеу.</w:t>
      </w:r>
    </w:p>
    <w:bookmarkEnd w:id="6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қосымша</w:t>
            </w:r>
          </w:p>
        </w:tc>
      </w:tr>
    </w:tbl>
    <w:bookmarkStart w:name="z695" w:id="680"/>
    <w:p>
      <w:pPr>
        <w:spacing w:after="0"/>
        <w:ind w:left="0"/>
        <w:jc w:val="left"/>
      </w:pPr>
      <w:r>
        <w:rPr>
          <w:rFonts w:ascii="Times New Roman"/>
          <w:b/>
          <w:i w:val="false"/>
          <w:color w:val="000000"/>
        </w:rPr>
        <w:t xml:space="preserve"> Жылдық сатып алу жоспарының, тауарларды, жұмыстар мен қызметтерді сатып алудың алдын ала жоспарының нысаны</w:t>
      </w:r>
    </w:p>
    <w:bookmarkEnd w:id="6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БНАкоды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 мен көрсетілетін қызметтердің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Тауарлардың, жұмыстар мен көрсетілетін қызметтердің қысқаша сипаттамасы (сипаты)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әдісі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сатып алу үшін негіздер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болжамы,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Сатып алуды жүзеге асыру мерзімі (өткізу жоспарланған ай)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Сатып алуды жүзеге асыру орны (мекенжайы)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тауарды жеткізу, жұмыстарды орындау, қызметтер көрсету орны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1.Тауарлар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бойынша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бойынша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бойынша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6" w:id="681"/>
    <w:p>
      <w:pPr>
        <w:spacing w:after="0"/>
        <w:ind w:left="0"/>
        <w:jc w:val="both"/>
      </w:pPr>
      <w:r>
        <w:rPr>
          <w:rFonts w:ascii="Times New Roman"/>
          <w:b w:val="false"/>
          <w:i w:val="false"/>
          <w:color w:val="000000"/>
          <w:sz w:val="28"/>
        </w:rPr>
        <w:t>
      кестенің жалғасы:</w:t>
      </w:r>
    </w:p>
    <w:bookmarkEnd w:id="6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ИНКОТЕРМС 2010 бойынша жеткізу шарттары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 көрсету кезеңі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 шарттары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бірлігі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көлемі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Бірліктің маркетингтік бағасы, ҚҚС-сыз теңге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ТЖҚ сатып алу үшін жоспарланған сома,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ҚҚС-пен ТЖҚ сатып алу үшін жоспарланатын сома,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Сатып алу басымдығы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682"/>
          <w:p>
            <w:pPr>
              <w:spacing w:after="20"/>
              <w:ind w:left="20"/>
              <w:jc w:val="both"/>
            </w:pPr>
            <w:r>
              <w:rPr>
                <w:rFonts w:ascii="Times New Roman"/>
                <w:b w:val="false"/>
                <w:i w:val="false"/>
                <w:color w:val="000000"/>
                <w:sz w:val="20"/>
              </w:rPr>
              <w:t>
Сатып алуды ұйымдастыру</w:t>
            </w:r>
          </w:p>
          <w:bookmarkEnd w:id="682"/>
          <w:p>
            <w:pPr>
              <w:spacing w:after="20"/>
              <w:ind w:left="20"/>
              <w:jc w:val="both"/>
            </w:pPr>
            <w:r>
              <w:rPr>
                <w:rFonts w:ascii="Times New Roman"/>
                <w:b w:val="false"/>
                <w:i w:val="false"/>
                <w:color w:val="000000"/>
                <w:sz w:val="20"/>
              </w:rPr>
              <w:t>
шы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қосымша</w:t>
            </w:r>
          </w:p>
        </w:tc>
      </w:tr>
    </w:tbl>
    <w:bookmarkStart w:name="z700" w:id="683"/>
    <w:p>
      <w:pPr>
        <w:spacing w:after="0"/>
        <w:ind w:left="0"/>
        <w:jc w:val="left"/>
      </w:pPr>
      <w:r>
        <w:rPr>
          <w:rFonts w:ascii="Times New Roman"/>
          <w:b/>
          <w:i w:val="false"/>
          <w:color w:val="000000"/>
        </w:rPr>
        <w:t xml:space="preserve"> Тауарларды, жұмыстарды және қызметтерді сатып алудың ұзақ мерзімді жоспарының нысаны.</w:t>
      </w:r>
    </w:p>
    <w:bookmarkEnd w:id="6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БНА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Сатып алынатын тауарлардың, жұмыстар мен көрсетілетін қызметтердің атауы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Тауарлардың, жұмыстар мен көрсетілетін қызметтердің қысқаша сипаттамасы (сипаты)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әдісі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сатып алу үшін негіздер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болжамы,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мерзімі (өткізу жоспарланған 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тауарды жеткізу, жұмыстарды орындау, қызметтер көрсету орн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ИНКОТЕРМ2010 бойынша жеткізу шарттары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 көрсету кезеңі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1.Тауарлар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бойынша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бойынша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Қызметтер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бойынша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1" w:id="684"/>
    <w:p>
      <w:pPr>
        <w:spacing w:after="0"/>
        <w:ind w:left="0"/>
        <w:jc w:val="both"/>
      </w:pPr>
      <w:r>
        <w:rPr>
          <w:rFonts w:ascii="Times New Roman"/>
          <w:b w:val="false"/>
          <w:i w:val="false"/>
          <w:color w:val="000000"/>
          <w:sz w:val="28"/>
        </w:rPr>
        <w:t>
      кестенің жалғасы:</w:t>
      </w:r>
    </w:p>
    <w:bookmarkEnd w:id="6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шарттары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 (жоспар әзірленген бірінші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ТЖҚ сатып алу үшін жоспарланған сома, теңге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ҚҚС-мен ТЖҚ сатып алу үшін жоспарланған сома, теңге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Сатып алу басымдығы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ұйымдастырушы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Бірліктің маркетингтік бағасы, ҚҚС-сыз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ТЖҚ сатып алу үшін жоспарланған сома,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Бірліктің маркетингтік бағасы, ҚҚС-сыз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ҚҚС-сыз ТЖҚ сатып алу үшін жоспарланған сома, теңге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Бірліктің маркетингтік бағасы, ҚҚС-сыз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ҚҚС-сыз ТЖҚ сатып алу үшін жоспарланған сома, теңге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қосымша</w:t>
            </w:r>
          </w:p>
        </w:tc>
      </w:tr>
    </w:tbl>
    <w:bookmarkStart w:name="z704" w:id="685"/>
    <w:p>
      <w:pPr>
        <w:spacing w:after="0"/>
        <w:ind w:left="0"/>
        <w:jc w:val="left"/>
      </w:pPr>
      <w:r>
        <w:rPr>
          <w:rFonts w:ascii="Times New Roman"/>
          <w:b/>
          <w:i w:val="false"/>
          <w:color w:val="000000"/>
        </w:rPr>
        <w:t xml:space="preserve"> Баға ұсыныстарын сұрату тәсілімен сатып алуға қатысу үшін  баға ұсынысының мазмұнына қойылатын талаптар</w:t>
      </w:r>
    </w:p>
    <w:bookmarkEnd w:id="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Мазмұны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Жеткізілетін тауарлардың атауы, сипаттамасы және саны/ орындалатын жұмыстардың немесе көрсетілетін қызметтердің атауы және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көшірме немесе электрондық құжат нысанында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жеткізу/жұмыстарды орындау/қызметтерді көрсету орны мен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және ҚҚС-сыз тауарлардың/жұмыстардың/қызметтердің жалпы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тауарды жеткізуге/жұмыстарды орындауға/қызметтерді көрсетуге байланысты шығыстарды қамтуы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тұлғаларды мемлекеттік тіркеу туралы заңнамасына не Қазақстан Республикасының Кәсіпкерлік кодексіне сәйкес берілген әлеуетті өнім берушіні мемлекеттік тіркеу туралы мәліметтерді қамтитын құжат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көшірме немесе электрондық құжат нысанында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рұқсаттар және хабарламалар туралы заңнамасына сәйкес берілген рұқсат (лицензия) не рұқсаттың (лицензиялаудың) электрондық жүйесін пайдаланатын рұқсат (лицензия) берген мемлекеттік органның ресми интернет көзіне (веб-сайтына) сілтемені қамтитын әлеуетті өнім берушінің өтініші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686"/>
          <w:p>
            <w:pPr>
              <w:spacing w:after="20"/>
              <w:ind w:left="20"/>
              <w:jc w:val="both"/>
            </w:pPr>
            <w:r>
              <w:rPr>
                <w:rFonts w:ascii="Times New Roman"/>
                <w:b w:val="false"/>
                <w:i w:val="false"/>
                <w:color w:val="000000"/>
                <w:sz w:val="20"/>
              </w:rPr>
              <w:t>
Егер сатып алу шарттарында міндетті рұқсат беруге (лицензиялауға) тиісті қызмет көзделген жағдайда ұсынылады.</w:t>
            </w:r>
          </w:p>
          <w:bookmarkEnd w:id="686"/>
          <w:p>
            <w:pPr>
              <w:spacing w:after="20"/>
              <w:ind w:left="20"/>
              <w:jc w:val="both"/>
            </w:pPr>
            <w:r>
              <w:rPr>
                <w:rFonts w:ascii="Times New Roman"/>
                <w:b w:val="false"/>
                <w:i w:val="false"/>
                <w:color w:val="000000"/>
                <w:sz w:val="20"/>
              </w:rPr>
              <w:t>
Электрондық көшірме нысанында ұсынылады (әлеуетті өнім берушінің өтініші электрондық құжат нысанында да ұсынылуы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сипаттама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ерекшелігімен келісім түрінде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сұрату тәсілімен сатып алуды өткізу туралы хабарландыруда белгіленген нысан мен мазмұнға сәйкес келетін мүдделер қақтығысы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687"/>
          <w:p>
            <w:pPr>
              <w:spacing w:after="20"/>
              <w:ind w:left="20"/>
              <w:jc w:val="both"/>
            </w:pPr>
            <w:r>
              <w:rPr>
                <w:rFonts w:ascii="Times New Roman"/>
                <w:b w:val="false"/>
                <w:i w:val="false"/>
                <w:color w:val="000000"/>
                <w:sz w:val="20"/>
              </w:rPr>
              <w:t>
Консультациялық қызметтерді сатып алуға қатысу кезінде ұсынылады.</w:t>
            </w:r>
          </w:p>
          <w:bookmarkEnd w:id="687"/>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құжат түрінде ұсынылады.</w:t>
            </w:r>
          </w:p>
          <w:p>
            <w:pPr>
              <w:spacing w:after="20"/>
              <w:ind w:left="20"/>
              <w:jc w:val="both"/>
            </w:pPr>
            <w:r>
              <w:rPr>
                <w:rFonts w:ascii="Times New Roman"/>
                <w:b w:val="false"/>
                <w:i w:val="false"/>
                <w:color w:val="000000"/>
                <w:sz w:val="20"/>
              </w:rPr>
              <w:t>
Тапсырыс беруші әлеуетті өнім берушінің мүдделер қақтығысының болмауы туралы дәйексіз ақпаратты және/немесе жалған мәліметтерді ұсынғанын анықтаған жағдайда, осы әлеуетті өнім берушінің баға ұсынысы қабылданбауға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маркасы және моделі, өндірушінің атауы, шығарылған елі туралы мәліметтер және өндірушінің (ресми өкілдің) байланыс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688"/>
          <w:p>
            <w:pPr>
              <w:spacing w:after="20"/>
              <w:ind w:left="20"/>
              <w:jc w:val="both"/>
            </w:pPr>
            <w:r>
              <w:rPr>
                <w:rFonts w:ascii="Times New Roman"/>
                <w:b w:val="false"/>
                <w:i w:val="false"/>
                <w:color w:val="000000"/>
                <w:sz w:val="20"/>
              </w:rPr>
              <w:t>
Егер осы мәліметтері ұсыну туралы талап сатып алу туралы хабарландырумен белгіленген жағдайда ұсынылады.</w:t>
            </w:r>
          </w:p>
          <w:bookmarkEnd w:id="688"/>
          <w:p>
            <w:pPr>
              <w:spacing w:after="20"/>
              <w:ind w:left="20"/>
              <w:jc w:val="both"/>
            </w:pPr>
            <w:r>
              <w:rPr>
                <w:rFonts w:ascii="Times New Roman"/>
                <w:b w:val="false"/>
                <w:i w:val="false"/>
                <w:color w:val="000000"/>
                <w:sz w:val="20"/>
              </w:rPr>
              <w:t>
</w:t>
            </w:r>
            <w:r>
              <w:rPr>
                <w:rFonts w:ascii="Times New Roman"/>
                <w:b w:val="false"/>
                <w:i w:val="false"/>
                <w:color w:val="000000"/>
                <w:sz w:val="20"/>
              </w:rPr>
              <w:t>Ұсынылған тауар маркасы мен моделінің техникалық сипаттамалары ұқсас не техникалық ерекшелікте көрсетілген техникалық сипаттамалардан асады.</w:t>
            </w:r>
          </w:p>
          <w:p>
            <w:pPr>
              <w:spacing w:after="20"/>
              <w:ind w:left="20"/>
              <w:jc w:val="both"/>
            </w:pPr>
            <w:r>
              <w:rPr>
                <w:rFonts w:ascii="Times New Roman"/>
                <w:b w:val="false"/>
                <w:i w:val="false"/>
                <w:color w:val="000000"/>
                <w:sz w:val="20"/>
              </w:rPr>
              <w:t>
Бұл ретте өндірушінің ресми веб-сайтында орналастырылған ақпаратқа сәйкес немесе дайындаушы зауыттың (ресми өкілдің) хатына сәйкес ұсынылатын марканың және/немесе модельдің техникалық сипаттамаларының және/немесе маркасы және/немесе моделі, өндірушісі, шыққан елі туралы мәліметтердің сәйкессіздігі анықталған жағдайда, Тапсырыс беруші баға ұсынысын баға ұсынысының мазмұнына қойылатын талаптарға сәйкес емес деп таниды.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 қосымша</w:t>
            </w:r>
          </w:p>
        </w:tc>
      </w:tr>
    </w:tbl>
    <w:bookmarkStart w:name="z712" w:id="689"/>
    <w:p>
      <w:pPr>
        <w:spacing w:after="0"/>
        <w:ind w:left="0"/>
        <w:jc w:val="left"/>
      </w:pPr>
      <w:r>
        <w:rPr>
          <w:rFonts w:ascii="Times New Roman"/>
          <w:b/>
          <w:i w:val="false"/>
          <w:color w:val="000000"/>
        </w:rPr>
        <w:t xml:space="preserve"> Тендерлік құжаттаманың мазмұнына қойылатын талаптар</w:t>
      </w:r>
    </w:p>
    <w:bookmarkEnd w:id="6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жұмыстардың/қызметтердің лоттарының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690"/>
          <w:p>
            <w:pPr>
              <w:spacing w:after="20"/>
              <w:ind w:left="20"/>
              <w:jc w:val="both"/>
            </w:pPr>
            <w:r>
              <w:rPr>
                <w:rFonts w:ascii="Times New Roman"/>
                <w:b w:val="false"/>
                <w:i w:val="false"/>
                <w:color w:val="000000"/>
                <w:sz w:val="20"/>
              </w:rPr>
              <w:t>
• Сатып алынатын тауарлардың/жұмыстардың/ қызметтердің атауы</w:t>
            </w:r>
          </w:p>
          <w:bookmarkEnd w:id="690"/>
          <w:p>
            <w:pPr>
              <w:spacing w:after="20"/>
              <w:ind w:left="20"/>
              <w:jc w:val="both"/>
            </w:pPr>
            <w:r>
              <w:rPr>
                <w:rFonts w:ascii="Times New Roman"/>
                <w:b w:val="false"/>
                <w:i w:val="false"/>
                <w:color w:val="000000"/>
                <w:sz w:val="20"/>
              </w:rPr>
              <w:t>
</w:t>
            </w:r>
            <w:r>
              <w:rPr>
                <w:rFonts w:ascii="Times New Roman"/>
                <w:b w:val="false"/>
                <w:i w:val="false"/>
                <w:color w:val="000000"/>
                <w:sz w:val="20"/>
              </w:rPr>
              <w:t>• Тауардың саны/орындалатын жұмыстардың көлемі/көрсетілетін қызметтердің көлемі</w:t>
            </w:r>
          </w:p>
          <w:p>
            <w:pPr>
              <w:spacing w:after="20"/>
              <w:ind w:left="20"/>
              <w:jc w:val="both"/>
            </w:pPr>
            <w:r>
              <w:rPr>
                <w:rFonts w:ascii="Times New Roman"/>
                <w:b w:val="false"/>
                <w:i w:val="false"/>
                <w:color w:val="000000"/>
                <w:sz w:val="20"/>
              </w:rPr>
              <w:t>
</w:t>
            </w:r>
            <w:r>
              <w:rPr>
                <w:rFonts w:ascii="Times New Roman"/>
                <w:b w:val="false"/>
                <w:i w:val="false"/>
                <w:color w:val="000000"/>
                <w:sz w:val="20"/>
              </w:rPr>
              <w:t>• Тауарды жеткізу/жұмыстарды орындау/қызметтер көрсету орны мен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Төлеу шарттары</w:t>
            </w:r>
          </w:p>
          <w:p>
            <w:pPr>
              <w:spacing w:after="20"/>
              <w:ind w:left="20"/>
              <w:jc w:val="both"/>
            </w:pPr>
            <w:r>
              <w:rPr>
                <w:rFonts w:ascii="Times New Roman"/>
                <w:b w:val="false"/>
                <w:i w:val="false"/>
                <w:color w:val="000000"/>
                <w:sz w:val="20"/>
              </w:rPr>
              <w:t>
• Тауарды жеткізудің/жұмыстарды орындаудың/ қызметтерді көрсетудің талап етілетін мерзімі (кестесі)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сипаттамасы және талап етілетін функционалдық, техникалық, сапалық және пайдалану сипаттамалары бар сатып алынатын тауарларға, жұмыстарға, көрсетілетін қызметтерге техникалық ерекшелік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691"/>
          <w:p>
            <w:pPr>
              <w:spacing w:after="20"/>
              <w:ind w:left="20"/>
              <w:jc w:val="both"/>
            </w:pPr>
            <w:r>
              <w:rPr>
                <w:rFonts w:ascii="Times New Roman"/>
                <w:b w:val="false"/>
                <w:i w:val="false"/>
                <w:color w:val="000000"/>
                <w:sz w:val="20"/>
              </w:rPr>
              <w:t>
Бұл ретте техникалық ерекшелік мыналарды қамтуға тиіс:</w:t>
            </w:r>
          </w:p>
          <w:bookmarkEnd w:id="691"/>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ұлттық стандарттарының, ал олар болмаған жағдайда, сатып алынатын тауарларға, жұмыстарға, көрсетілетін қызметтерге арналған мемлекетаралық стандарттарды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тармақшада көрсетілген стандарттар болмаған жағдайда, стандарттау жөніндегі өзге де құжаттарды, халықаралық стандарттарды және шет мемлекеттің стандарттарын көрсетуге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нормативтік техникалық құжаттаманы көрсету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Тапсырыс берушінің шешімі бойынша жариялануға жатпайтын жобалау-сметалық құжаттаманың бөлімін(дерін) қоспағанда, сәулет, қала құрылысы және құрылыс қызметі саласындағы Қазақстан Республикасының заңнамасына сәйкес бекітілген жобалау-сметалық құжаттаманы не жобалау-сметалық құжаттаманы талап ететін жұмыстарды сатып алуды жүзеге асыру кезінде оның қажетті бөлімін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техникалық ерекшелікте техникалық шарттарға, стандарттарға және Қазақстан Республикасының аумағында тіркелмеген басқа да нормативтік-техникалық құжаттарға сілтеме көрсетілген жағдайда, Тапсырыс беруші/сатып алуды ұйымдастырушы бұл құжаттарды тендерлік құжаттамаға қосуға немесе әлеуетті өнім берушілердің сұрау салуы бойынша күнтізбелік 3 (үш) күн ішінде оларды танысу үшін ұсынуға тиіс.</w:t>
            </w:r>
          </w:p>
          <w:p>
            <w:pPr>
              <w:spacing w:after="20"/>
              <w:ind w:left="20"/>
              <w:jc w:val="both"/>
            </w:pPr>
            <w:r>
              <w:rPr>
                <w:rFonts w:ascii="Times New Roman"/>
                <w:b w:val="false"/>
                <w:i w:val="false"/>
                <w:color w:val="000000"/>
                <w:sz w:val="20"/>
              </w:rPr>
              <w:t>
Техникалық ерекшелікті Тапсырыс беруші қажет болған жағдайда толтырады.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берушілердің тендерлік өтінімнің құрамында тауардың маркасы және моделі, тауарды өндірушінің атауы мен шығарылған ел және өндірушінің (ресми өкілдің) байланыс деректері жөніндегі мәліметтерді ұсынуы туралы талап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692"/>
          <w:p>
            <w:pPr>
              <w:spacing w:after="20"/>
              <w:ind w:left="20"/>
              <w:jc w:val="both"/>
            </w:pPr>
            <w:r>
              <w:rPr>
                <w:rFonts w:ascii="Times New Roman"/>
                <w:b w:val="false"/>
                <w:i w:val="false"/>
                <w:color w:val="000000"/>
                <w:sz w:val="20"/>
              </w:rPr>
              <w:t>
Осы талапты белгілеу Тапсырыс берушінің/сатып алуды ұйымдастырушының құқығы болып табылады.</w:t>
            </w:r>
          </w:p>
          <w:bookmarkEnd w:id="692"/>
          <w:p>
            <w:pPr>
              <w:spacing w:after="20"/>
              <w:ind w:left="20"/>
              <w:jc w:val="both"/>
            </w:pPr>
            <w:r>
              <w:rPr>
                <w:rFonts w:ascii="Times New Roman"/>
                <w:b w:val="false"/>
                <w:i w:val="false"/>
                <w:color w:val="000000"/>
                <w:sz w:val="20"/>
              </w:rPr>
              <w:t>
Тауарларды сатып алу кезінде белгіленуі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бір шарт бойынша жиынтық көлемі әр жылы өткізілетін сатып алу сомасының кемінде ¼ (25%) құрайтын, бірақ 1 миллиард теңгеден аспайтын орындалған жұмыстарды, көрсетілген қызметтерді қабылдау-беруді растайтын тиісті актілердің түпнұсқаларымен немесе нотариалды куәландырған көшірмелерімен расталған сатып алынатын біртекті жұмыстардың, көрсетілетін қызметтердің нарығында соңғы 5 (бес) жыл ішінде жұмыс тәжірибесінің болуын көздейтін біліктілік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693"/>
          <w:p>
            <w:pPr>
              <w:spacing w:after="20"/>
              <w:ind w:left="20"/>
              <w:jc w:val="both"/>
            </w:pPr>
            <w:r>
              <w:rPr>
                <w:rFonts w:ascii="Times New Roman"/>
                <w:b w:val="false"/>
                <w:i w:val="false"/>
                <w:color w:val="000000"/>
                <w:sz w:val="20"/>
              </w:rPr>
              <w:t>
Осы талаптарды белгілеу Тапсырыс берушінің құқығы болып табылады. Бұл талаптар лот бойынша жүзеге асыру үшін бөлінген сома ҚҚС есептемегенде жиырма мың еселенген АЕК мөлшерінен асатын жұмыстарды, көрсетілетін қызметтерді сатып алу кезінде ғана белгіленуі мүмкін.</w:t>
            </w:r>
          </w:p>
          <w:bookmarkEnd w:id="693"/>
          <w:p>
            <w:pPr>
              <w:spacing w:after="20"/>
              <w:ind w:left="20"/>
              <w:jc w:val="both"/>
            </w:pPr>
            <w:r>
              <w:rPr>
                <w:rFonts w:ascii="Times New Roman"/>
                <w:b w:val="false"/>
                <w:i w:val="false"/>
                <w:color w:val="000000"/>
                <w:sz w:val="20"/>
              </w:rPr>
              <w:t>
</w:t>
            </w:r>
            <w:r>
              <w:rPr>
                <w:rFonts w:ascii="Times New Roman"/>
                <w:b w:val="false"/>
                <w:i w:val="false"/>
                <w:color w:val="000000"/>
                <w:sz w:val="20"/>
              </w:rPr>
              <w:t>Соңғы 5 (бес) жыл ішіндегі жұмыс тәжірибесі сатып алуды жүзеге асыру (сатып алуды жариялау) жылының алдындағы 5 (бес) жылды не сатып алуды жүзеге асыру (сатып алуды жариялау) жылын және сатып алуды жүзеге асыру (сатып алуды жариялау) жылының алдындағы 4 (төрт) жылды білдіреді.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(бес) жылдан асатын жұмыс тәжірибесінің болуы туралы талапты белгілеуге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Консорциум тендеріне қатысқан жағдайда, консорциумның бас қатысушысына құрылыс бойынша жұмыс тәжірибесі қолданылатын, ал жобалау бөлігінде жұмыс тәжірибесін бас қатысушы, сонымен қатар консорциум келісімімен анықталған консорциумның кез келген мүшесі растауы мүмкін "дайын күйінде тапсыру" құрылыс бойынша жұмыстарды сатып алуға қатысты біліктілік талаптарын растауды қоспағанда, осы тармақта көзделген біліктілік талабына оның қатысушыларының консорциалдық келісімінде айқындалған консорциумның бас қатысушысы сәйкес келуге тиіс.</w:t>
            </w:r>
          </w:p>
          <w:p>
            <w:pPr>
              <w:spacing w:after="20"/>
              <w:ind w:left="20"/>
              <w:jc w:val="both"/>
            </w:pPr>
            <w:r>
              <w:rPr>
                <w:rFonts w:ascii="Times New Roman"/>
                <w:b w:val="false"/>
                <w:i w:val="false"/>
                <w:color w:val="000000"/>
                <w:sz w:val="20"/>
              </w:rPr>
              <w:t>
Егер жаңа объектілерді салу, сондай-ақ қолданыстағы объектілерді кеңейту, техникалық қайта жарақтандыру, жаңғырту, реконструкциялау, реставрациялау және күрделі жөндеу тендердің нысанасы болып табылған жағдайда, жұмыс тәжірибесін растайтын құжаттар сәулет, қала құрылысы және құрылыс қызметі саласындағы Қазақстан Республикасының заңнамасына сәйкес сәулет, қала құрылысы және құрылыс қызметі саласындағы уәкілетті орган бекіткен нысандар бойынша орындалған жұмыстарды қабылдау және объектілерді пайдалануға қабылдау актілерінің электрондық көшірмелері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694"/>
          <w:p>
            <w:pPr>
              <w:spacing w:after="20"/>
              <w:ind w:left="20"/>
              <w:jc w:val="both"/>
            </w:pPr>
            <w:r>
              <w:rPr>
                <w:rFonts w:ascii="Times New Roman"/>
                <w:b w:val="false"/>
                <w:i w:val="false"/>
                <w:color w:val="000000"/>
                <w:sz w:val="20"/>
              </w:rPr>
              <w:t>
Әлеуетті өнім берушілерде сатып алу нысанасына сәйкес келетін салада біліктілігі және/немесе жұмыс тәжірибесі бар мамандардың болуы туралы талаптар.</w:t>
            </w:r>
          </w:p>
          <w:bookmarkEnd w:id="694"/>
          <w:p>
            <w:pPr>
              <w:spacing w:after="20"/>
              <w:ind w:left="20"/>
              <w:jc w:val="both"/>
            </w:pPr>
            <w:r>
              <w:rPr>
                <w:rFonts w:ascii="Times New Roman"/>
                <w:b w:val="false"/>
                <w:i w:val="false"/>
                <w:color w:val="000000"/>
                <w:sz w:val="20"/>
              </w:rPr>
              <w:t>
Әлеуетті өнім берушіде АЭС ұлттық операторымен немесе оның еншілес ұйымдарымен жасалған қолданыстағы шарт болған жағдайда, осындай шарт бойынша міндеттемелерді орындау үшін тартылатын (тартылған) мамандар жаңа сатып алуға қатысу үшін білікті персонал ретінде өтінішке жіберілмейді.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695"/>
          <w:p>
            <w:pPr>
              <w:spacing w:after="20"/>
              <w:ind w:left="20"/>
              <w:jc w:val="both"/>
            </w:pPr>
            <w:r>
              <w:rPr>
                <w:rFonts w:ascii="Times New Roman"/>
                <w:b w:val="false"/>
                <w:i w:val="false"/>
                <w:color w:val="000000"/>
                <w:sz w:val="20"/>
              </w:rPr>
              <w:t>
Осы талаптарды белгілеу Тапсырыс берушінің/сатып алуды ұйымдастырушының құқығы болып табылады.</w:t>
            </w:r>
          </w:p>
          <w:bookmarkEnd w:id="695"/>
          <w:p>
            <w:pPr>
              <w:spacing w:after="20"/>
              <w:ind w:left="20"/>
              <w:jc w:val="both"/>
            </w:pPr>
            <w:r>
              <w:rPr>
                <w:rFonts w:ascii="Times New Roman"/>
                <w:b w:val="false"/>
                <w:i w:val="false"/>
                <w:color w:val="000000"/>
                <w:sz w:val="20"/>
              </w:rPr>
              <w:t>
</w:t>
            </w:r>
            <w:r>
              <w:rPr>
                <w:rFonts w:ascii="Times New Roman"/>
                <w:b w:val="false"/>
                <w:i w:val="false"/>
                <w:color w:val="000000"/>
                <w:sz w:val="20"/>
              </w:rPr>
              <w:t>Бұл талаптар жұмыстарды, көрсетілетін қызметтерді сатып алу кезінде ғана белгіленуі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Мамандардың 5 (бес) жылдан асатын жұмыс тәжірибесінің болуы туралы талап белгілеуге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пен жұмыс тәжірибесі Тапсырыс беруші/сатып алуды ұйымдастырушы тендерлік құжаттамада айқындаған құжаттардың электрондық көшірмелері негізінде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Әлеуетті өнім берушіде тиісті маманның(дардың) болуы маманның жеке басын куәландыратын құжаттың электрондық көшірмесімен және әлеуетті өнім берушінің жұмысқа қабылдау туралы актісімен немесе әлеуетті өнім берушінің мәлімделген маманды басқа жұмысқа ауыстыру туралы актісімен немесе Сатып алу қағидаларының № 7 қосымшасына сәйкес нысан бойынша оны маман ретінде тартуға ол қол қойған келісімімен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Маманның жұмыс тәжірибесін растайтын құжаттар ретінде Қазақстан Республикасы Еңбек кодексінің 35-бабының 1), 2), 3), 4), 5), 6), 7) және 8) тармақшаларына және (немесе) түйіндемеге сәйкес Тапсырыс беруші құжатты(тарды) айқындайды.</w:t>
            </w:r>
          </w:p>
          <w:p>
            <w:pPr>
              <w:spacing w:after="20"/>
              <w:ind w:left="20"/>
              <w:jc w:val="both"/>
            </w:pPr>
            <w:r>
              <w:rPr>
                <w:rFonts w:ascii="Times New Roman"/>
                <w:b w:val="false"/>
                <w:i w:val="false"/>
                <w:color w:val="000000"/>
                <w:sz w:val="20"/>
              </w:rPr>
              <w:t>
Бұл ретте қызметкердің соңғы 10 (он) жылдағы тәжірибесі ескеріледі.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Офтейк-келісімшарт жасасу арқылы АЭС жобаларын іске асыру үшін жаңа өндірістерді құру немесе қолданыстағы өндірістерді жаңғырту шеңберінде әлеуетті өнім берушілер өндіретін тауарларды міндетті түрде сатып алу туралы талап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696"/>
          <w:p>
            <w:pPr>
              <w:spacing w:after="20"/>
              <w:ind w:left="20"/>
              <w:jc w:val="both"/>
            </w:pPr>
            <w:r>
              <w:rPr>
                <w:rFonts w:ascii="Times New Roman"/>
                <w:b w:val="false"/>
                <w:i w:val="false"/>
                <w:color w:val="000000"/>
                <w:sz w:val="20"/>
              </w:rPr>
              <w:t>
Бұл талапты белгілеу міндетті болып табылады.</w:t>
            </w:r>
          </w:p>
          <w:bookmarkEnd w:id="696"/>
          <w:p>
            <w:pPr>
              <w:spacing w:after="20"/>
              <w:ind w:left="20"/>
              <w:jc w:val="both"/>
            </w:pPr>
            <w:r>
              <w:rPr>
                <w:rFonts w:ascii="Times New Roman"/>
                <w:b w:val="false"/>
                <w:i w:val="false"/>
                <w:color w:val="000000"/>
                <w:sz w:val="20"/>
              </w:rPr>
              <w:t>
Осы талап сәулет, қала құрылысы және құрылыс қызметі саласындағы Қазақстан Республикасының заңнамасына сәйкес бекітілген сметалық, жобалау алдындағы, жобалау (жобалау-сметалық) құжаттамасы бар құрылыс-монтаж жұмыстарын сатып алу кезінде белгіленеді.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697"/>
          <w:p>
            <w:pPr>
              <w:spacing w:after="20"/>
              <w:ind w:left="20"/>
              <w:jc w:val="both"/>
            </w:pPr>
            <w:r>
              <w:rPr>
                <w:rFonts w:ascii="Times New Roman"/>
                <w:b w:val="false"/>
                <w:i w:val="false"/>
                <w:color w:val="000000"/>
                <w:sz w:val="20"/>
              </w:rPr>
              <w:t>
Сатып алу нысанасы бойынша жеткілікті шекті ресурстың болуын растау туралы талаптар.</w:t>
            </w:r>
          </w:p>
          <w:bookmarkEnd w:id="697"/>
          <w:p>
            <w:pPr>
              <w:spacing w:after="20"/>
              <w:ind w:left="20"/>
              <w:jc w:val="both"/>
            </w:pPr>
            <w:r>
              <w:rPr>
                <w:rFonts w:ascii="Times New Roman"/>
                <w:b w:val="false"/>
                <w:i w:val="false"/>
                <w:color w:val="000000"/>
                <w:sz w:val="20"/>
              </w:rPr>
              <w:t>
Осы қызметтерді көрсету немесе жұмыстарды орындау үшін қосалқы мердігерлік ұйымдарды тарту көлемнің 25%-на дейін шектеледі.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ресурс деп әлеуетті өнім берушінің әлеуетті өнім берушінің өзге де қолданыстағы шарттарына тартылмаған білікті персоналдың міндеттемелерді толық көлемде орындауын қамтамасыз ету қабілеті түсініледі. Шекті ресурсты растау үшін әлеуетті өнім беруші өтінім құрамында штат кестесі мен мамандардың келісімдері қоса берілген Персоналдың ағымдағы жүктемесі туралы анықтаманы (Сатып алу қағидаларына №7 қосымша бойынша)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немесе Қазақстан Республикасының халықаралық шарттарында көзделген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осы тармақта көзделген талапқа сәйкестік Қазақстан Республикасының заңнамасына сәйкес белгілі бір құжатпен расталса, Тапсырыс беруші көрсетілген құжатты ғана ұсыну туралы талапты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берушіде растайтын құжаттарды ұсына отырып, жабдықтардың, техниканың (техникалық құрылғылардың), ғимараттардың (құрылыстардың), үй-жайлардың, бағдарламалық қамтамасыз етудің болуы туралы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698"/>
          <w:p>
            <w:pPr>
              <w:spacing w:after="20"/>
              <w:ind w:left="20"/>
              <w:jc w:val="both"/>
            </w:pPr>
            <w:r>
              <w:rPr>
                <w:rFonts w:ascii="Times New Roman"/>
                <w:b w:val="false"/>
                <w:i w:val="false"/>
                <w:color w:val="000000"/>
                <w:sz w:val="20"/>
              </w:rPr>
              <w:t>
Осы талаптарды белгілеу Тапсырыс берушінің/сатып алуды ұйымдастырушының құқығы болып табылады.</w:t>
            </w:r>
          </w:p>
          <w:bookmarkEnd w:id="698"/>
          <w:p>
            <w:pPr>
              <w:spacing w:after="20"/>
              <w:ind w:left="20"/>
              <w:jc w:val="both"/>
            </w:pPr>
            <w:r>
              <w:rPr>
                <w:rFonts w:ascii="Times New Roman"/>
                <w:b w:val="false"/>
                <w:i w:val="false"/>
                <w:color w:val="000000"/>
                <w:sz w:val="20"/>
              </w:rPr>
              <w:t>
</w:t>
            </w:r>
            <w:r>
              <w:rPr>
                <w:rFonts w:ascii="Times New Roman"/>
                <w:b w:val="false"/>
                <w:i w:val="false"/>
                <w:color w:val="000000"/>
                <w:sz w:val="20"/>
              </w:rPr>
              <w:t>Осы талаптар мынадай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жұмыстар мен көрсетілетін қызметтерді сатып алу кезінде, егер жабдық, техника, ғимараттар (құрылыстар), үй-жайлар өткізілетін сатып алу шарттарына сәйкес Тапсырыс берушіге уақытша пайдалануға (жалға алуға) берілуі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Тапсырыс беруші объектісінде өнеркәсіптік қауіпсіздікті қамтамасыз ету мақсатында, Тапсырыс беруші айқындаған құжаттардың талаптарына сәйкес Тапсырыс берушінің қауіпті өндірістік объектілерінде орындауға тиісті жұмыстар мен көрсетілетін қызметтерді сатып алу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егер бұл сәулет, қала құрылысы және құрылыс қызметі саласындағы Қазақстан Республикасының заңнамасына сәйкес бекітілген (құрылыс-монтаждау жұмыстарын немесе кешенді жұмыстарды сатып алу кезінде) сметалық, жобалау алдындағы, жобалау (жобалау-сметалық) құжаттамасында көзделсе;</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жұмыстарды, көрсетілетін қызметтерді сатып алу кезінде, егер оларды сатып алу үшін Тапсырыс берушінің тиісті күнтізбелік жылға арналған сатып алу жоспарында көзделген сома ҚҚС есептемегенде 250 миллион теңгеден асса;</w:t>
            </w:r>
          </w:p>
          <w:p>
            <w:pPr>
              <w:spacing w:after="20"/>
              <w:ind w:left="20"/>
              <w:jc w:val="both"/>
            </w:pPr>
            <w:r>
              <w:rPr>
                <w:rFonts w:ascii="Times New Roman"/>
                <w:b w:val="false"/>
                <w:i w:val="false"/>
                <w:color w:val="000000"/>
                <w:sz w:val="20"/>
              </w:rPr>
              <w:t>
5) АЭС жобаларын іске асыру үшін тауарларды, жұмыстарды және көрсетілетін қызметтерді берушілер тізілімі арасында жұмыстарды, көрсетілетін қызметтерді сатып алу кезінде белгіленуі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берушілердің тендерлік өтінімдерді ашу күніне дейін сатып алынатын тауарлардың үлгілерін ұсынуы туралы талап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699"/>
          <w:p>
            <w:pPr>
              <w:spacing w:after="20"/>
              <w:ind w:left="20"/>
              <w:jc w:val="both"/>
            </w:pPr>
            <w:r>
              <w:rPr>
                <w:rFonts w:ascii="Times New Roman"/>
                <w:b w:val="false"/>
                <w:i w:val="false"/>
                <w:color w:val="000000"/>
                <w:sz w:val="20"/>
              </w:rPr>
              <w:t>
Осы талаптарды белгілеу Тапсырыс берушінің/сатып алуды ұйымдастырушының құқығы болып табылады.</w:t>
            </w:r>
          </w:p>
          <w:bookmarkEnd w:id="699"/>
          <w:p>
            <w:pPr>
              <w:spacing w:after="20"/>
              <w:ind w:left="20"/>
              <w:jc w:val="both"/>
            </w:pPr>
            <w:r>
              <w:rPr>
                <w:rFonts w:ascii="Times New Roman"/>
                <w:b w:val="false"/>
                <w:i w:val="false"/>
                <w:color w:val="000000"/>
                <w:sz w:val="20"/>
              </w:rPr>
              <w:t>
</w:t>
            </w:r>
            <w:r>
              <w:rPr>
                <w:rFonts w:ascii="Times New Roman"/>
                <w:b w:val="false"/>
                <w:i w:val="false"/>
                <w:color w:val="000000"/>
                <w:sz w:val="20"/>
              </w:rPr>
              <w:t>Осы талап тауарларды сатып алу кезінде белгіленуі мүмкін.</w:t>
            </w:r>
          </w:p>
          <w:p>
            <w:pPr>
              <w:spacing w:after="20"/>
              <w:ind w:left="20"/>
              <w:jc w:val="both"/>
            </w:pPr>
            <w:r>
              <w:rPr>
                <w:rFonts w:ascii="Times New Roman"/>
                <w:b w:val="false"/>
                <w:i w:val="false"/>
                <w:color w:val="000000"/>
                <w:sz w:val="20"/>
              </w:rPr>
              <w:t>
Тапсырыс беруші үлгілерді ұсыну туралы талапты белгілеген жағдайда, тендерлік құжаттамада тауарлар үлгілерінің Тапсырыс берушінің техникалық ерекшелігіне сәйкестігін бағалау тәртібі мен әдістемесі қамтылуы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мәртебесі (сатып алынатын тауарды қазақстандық өндіруші)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қағидаларының 33-тармағына сәйкес белгіленеді.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лицензияға (лицензияларға) және өзге де рұқсат беру құжаттарына, сондай-ақ Қазақстан Республикасының рұқсаттар және хабарламалар туралы заңнамасына сәйкес рұқсат беруге (лицензиялауға) тиісті қызмет түрлерін (кіші түрлерін) көрсете отырып, Қазақстан Республикасының рұқсаттар және хабарламалар туралы заңнамасына сәйкес берілген рұқсатты (лицензияны) беру туралы талап.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Жеткізілуі, орындалуы және көрсетілуі міндетті лицензиялауға немесе Қазақстан Республикасының рұқсаттар және хабарламалар туралы заңнамасына сәйкес басқа рұқсат беру құжатын алуға тиісті тауарларды, жұмыстар мен көрсетілетін қызметтерді сатып алған жағдайда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 саласындағы Қазақстан Республикасының заңнамасына сәйкес айқындалатын құрылыс объектілерінің жауапкершілік деңгейі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немесе құрылыс-монтаж жұмыстарын, оның ішінде кешенді жұмыстарды сатып алу кезінде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туралы шарттың жобасы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веб-порталына орналастырылады және(немесе) сатып алуды жабық тендер тәсілімен жүзеге асыру кезінде тендерлік құжаттамамен бірге қолма-қол беріледі.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шартты төмендетуге әсер ететін әлеуетті өнім берушілердің тендерлік өтінімдерін бағалау мен салыстырудың міндетті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700"/>
          <w:p>
            <w:pPr>
              <w:spacing w:after="20"/>
              <w:ind w:left="20"/>
              <w:jc w:val="both"/>
            </w:pPr>
            <w:r>
              <w:rPr>
                <w:rFonts w:ascii="Times New Roman"/>
                <w:b w:val="false"/>
                <w:i w:val="false"/>
                <w:color w:val="000000"/>
                <w:sz w:val="20"/>
              </w:rPr>
              <w:t>
1) әлеуетті өнім беруші жеткізуге ұсынылатын тауардың өндірушісі болып табылады (бағаның шартты түрде 5%-ға төмендеуі).</w:t>
            </w:r>
          </w:p>
          <w:bookmarkEnd w:id="70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өлшемшарт сатып алынатын тауарды өндірушілер арасында сатып алу кезінде қолданылмайды;</w:t>
            </w:r>
          </w:p>
          <w:p>
            <w:pPr>
              <w:spacing w:after="20"/>
              <w:ind w:left="20"/>
              <w:jc w:val="both"/>
            </w:pPr>
            <w:r>
              <w:rPr>
                <w:rFonts w:ascii="Times New Roman"/>
                <w:b w:val="false"/>
                <w:i w:val="false"/>
                <w:color w:val="000000"/>
                <w:sz w:val="20"/>
              </w:rPr>
              <w:t>
2) әлеуетті өнім беруші жұмыстарды және қызметтерді қазақстандық жеткізуші болып табылады (бағаның шартты түрде 5%-ға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төмендетуге сауда-саттық қолданылған тендер тәсілімен сатып алу жүргізу жағдайларында қолданылмайды.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 мемлекеттік сатып алуға жосықсыз қатысушылардың тізіліміне, Қордың сенімсіз әлеуетті өнім берушілерінің (өнім берушілерінің) тізбесіне, АЭС жобаларын іске асыру үшін тауарларды, жұмыстар мен көрсетілетін қызметтерді жосықсыз өнім берушілердің тізіліміне енгізу жағдайлары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 ұсынысының мазмұнына қойылатын талаптар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701"/>
          <w:p>
            <w:pPr>
              <w:spacing w:after="20"/>
              <w:ind w:left="20"/>
              <w:jc w:val="both"/>
            </w:pPr>
            <w:r>
              <w:rPr>
                <w:rFonts w:ascii="Times New Roman"/>
                <w:b w:val="false"/>
                <w:i w:val="false"/>
                <w:color w:val="000000"/>
                <w:sz w:val="20"/>
              </w:rPr>
              <w:t>
Әлеуетті өнім берушінің баға ұсынысында бірлігі үшін баға, сондай-ақ тауарларды, жұмыстар мен көрсетілетін қызметтерді тасымалдауға және сақтандыруға, кедендік баждарды, басқа да салықтарды, алымдарды төлеуге, сондай-ақ тауарларды жеткізу, жұмыстарды орындау, қызметтерді көрсету шарттарында көзделген өзге де шығыстарды қоса алғанда, ҚҚС есепке алынбай, олардың жалпы/қорытынды бағасы қамтылуы тиіс;</w:t>
            </w:r>
          </w:p>
          <w:bookmarkEnd w:id="701"/>
          <w:p>
            <w:pPr>
              <w:spacing w:after="20"/>
              <w:ind w:left="20"/>
              <w:jc w:val="both"/>
            </w:pPr>
            <w:r>
              <w:rPr>
                <w:rFonts w:ascii="Times New Roman"/>
                <w:b w:val="false"/>
                <w:i w:val="false"/>
                <w:color w:val="000000"/>
                <w:sz w:val="20"/>
              </w:rPr>
              <w:t>
</w:t>
            </w:r>
            <w:r>
              <w:rPr>
                <w:rFonts w:ascii="Times New Roman"/>
                <w:b w:val="false"/>
                <w:i w:val="false"/>
                <w:color w:val="000000"/>
                <w:sz w:val="20"/>
              </w:rPr>
              <w:t>Әлеуетті өнім берушінің баға ұсынысында балама шарттарды ескере отырып ұсынылған тауарлардың, жұмыстардың, көрсетілетін қызметтердің жалпы/қорытынды бағасына жеңілдік болуы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Әлеуетті өнім беруші балама шарттар кезінде жалпы/қорытынды бағаға жеңілдіктер ұсынған жағдайда, баға ұсынысында көрсетілген жеңілдіктерді ескере отырып, жалпы/қорытынды баға қамтылуы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Ұзақ мерзімді сатып алуды жүзеге асыру кезінде баға ұсынысында осы тармақта айқындалған тәртіппен жылдар бойынша бөлінген бағалар туралы ақпаратты қамтылуы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Тендер тәсілімен жұмыстарды, көрсетілетін қызметтерді сатып алу кезінде (бағаны төмендетуге арналған сауда-саттықты қолданбай) тендерлік құжаттамада әрбір позицияны сатып алу үшін бөлінген көлемді, өлшем бірлігін және соманы көрсете отырып, тауарлардың, жұмыстардың, көрсетілетін қызметтердің егжей-тегжейлері қамтылуы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жағдайда әлеуетті өнім берушінің баға ұсынысы баға ұсынысының мазмұнына қойылатын талаптарда көрсетілген әрбір позиция бойынша бірліктің бағасын қамтуы тиіс.</w:t>
            </w:r>
          </w:p>
          <w:p>
            <w:pPr>
              <w:spacing w:after="20"/>
              <w:ind w:left="20"/>
              <w:jc w:val="both"/>
            </w:pPr>
            <w:r>
              <w:rPr>
                <w:rFonts w:ascii="Times New Roman"/>
                <w:b w:val="false"/>
                <w:i w:val="false"/>
                <w:color w:val="000000"/>
                <w:sz w:val="20"/>
              </w:rPr>
              <w:t>
Бұл ретте егжей-тегжейлі позициялар бойынша әлеуетті өнім берушінің бағасы әрбір позиция бойынша сатып алу үшін бөлінген сомадан аспауға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баға ұсынысы(тары) көрсетілуі тиіс валюта(лар) және оларды салыстыру және бағалау мақсатында баға ұсыныстарын бірыңғай валютаға келтіру үшін қолдану қажет болатын Қазақстан Республикасы Ұлттық Банкінің бағамы (ашу күнгі)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жұмыстарды орындау Не қызметтер көрсету үшін қосалқы мердігерлерді (бірлесіп орындаушыларды) тарту шарттары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қосалқы мердігерлерге (бірлесіп орындаушыларға) беруі мүмкін жұмыстар мен көрсетілетін қызметтердің шекті көлемі жиынтығында жұмыстар көлемінің (құрылыс құнының), көрсетілетін қызметтердің төрттен бір бөлігінен аспауға тиіс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 әлеуетті өнім берушілер арасында сатып алу кезінде алдын ала біліктілік іріктеуден өтпеген қосалқы мердігерлерді (қоса орындаушыларды) тартуға жол беріледі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Мүдделер қақтығысы туралы мәліметтердің нысаны мен мазмұнына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Консультациялық қызметтерді сатып алуды жүзеге асыру кезінде белгіленеді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өтінімдерді жасау және ұсыну тіліне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702"/>
          <w:p>
            <w:pPr>
              <w:spacing w:after="20"/>
              <w:ind w:left="20"/>
              <w:jc w:val="both"/>
            </w:pPr>
            <w:r>
              <w:rPr>
                <w:rFonts w:ascii="Times New Roman"/>
                <w:b w:val="false"/>
                <w:i w:val="false"/>
                <w:color w:val="000000"/>
                <w:sz w:val="20"/>
              </w:rPr>
              <w:t>
Тендерлік өтінім, сондай-ақ өтінімде қамтылған барлық құжаттар мен мәліметтер, мемлекеттік және орыс тілдерінде ұсынылатын сатып алу веб-порталы автоматты түрде қалыптастырған құжаттар мен мәліметтерді қоспағанда, әлеуетті өнім берушінің таңдауы бойынша мемлекеттік, орыс және ағылшын тілдерінде ұсынылады.</w:t>
            </w:r>
          </w:p>
          <w:bookmarkEnd w:id="702"/>
          <w:p>
            <w:pPr>
              <w:spacing w:after="20"/>
              <w:ind w:left="20"/>
              <w:jc w:val="both"/>
            </w:pPr>
            <w:r>
              <w:rPr>
                <w:rFonts w:ascii="Times New Roman"/>
                <w:b w:val="false"/>
                <w:i w:val="false"/>
                <w:color w:val="000000"/>
                <w:sz w:val="20"/>
              </w:rPr>
              <w:t>
Бұл ретте тендерлік өтінімде басқа тілде жасалған құжаттар болуы мүмкін, егер оларға әлеуетті өнім берушінің таңдауы бойынша қазақ немесе орыс тілдеріне нотариалды куәландырылған аударма қоса берілсе және бұл жағдайда аударманың артықшылығы болады.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өтінімді енгізу шарттары, мазмұны мен қамтамасыз ету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703"/>
          <w:p>
            <w:pPr>
              <w:spacing w:after="20"/>
              <w:ind w:left="20"/>
              <w:jc w:val="both"/>
            </w:pPr>
            <w:r>
              <w:rPr>
                <w:rFonts w:ascii="Times New Roman"/>
                <w:b w:val="false"/>
                <w:i w:val="false"/>
                <w:color w:val="000000"/>
                <w:sz w:val="20"/>
              </w:rPr>
              <w:t>
Егер тендерлік құжаттамада тендерлік өтінімді қамтамасыз етуді енгізу көзделген жағдайда көрсетіледі.</w:t>
            </w:r>
          </w:p>
          <w:bookmarkEnd w:id="703"/>
          <w:p>
            <w:pPr>
              <w:spacing w:after="20"/>
              <w:ind w:left="20"/>
              <w:jc w:val="both"/>
            </w:pPr>
            <w:r>
              <w:rPr>
                <w:rFonts w:ascii="Times New Roman"/>
                <w:b w:val="false"/>
                <w:i w:val="false"/>
                <w:color w:val="000000"/>
                <w:sz w:val="20"/>
              </w:rPr>
              <w:t>
Сатып алынатын тауарды тауар өндірушілер мен сатып алынатын тауарды өндіретін мүгедектер ұйымдары арасында сатып алуды жүзеге асыру кезінде көрсетілмейді.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өтінімді енгізілген қамтамасыз ету сомасының тендерлік құжаттама талаптарына сәйкестігін есептеу төлемді аудару/банк кепілдігін беру күніне белгіленген Қазақстан Республикасы Ұлттық Банкінің бағамына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Тендерлік өтінімдерді ұсыну тәртібі, олардың басталу және аяқталу күні, сондай-ақ олардың қолданылуының талап етілетін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704"/>
          <w:p>
            <w:pPr>
              <w:spacing w:after="20"/>
              <w:ind w:left="20"/>
              <w:jc w:val="both"/>
            </w:pPr>
            <w:r>
              <w:rPr>
                <w:rFonts w:ascii="Times New Roman"/>
                <w:b w:val="false"/>
                <w:i w:val="false"/>
                <w:color w:val="000000"/>
                <w:sz w:val="20"/>
              </w:rPr>
              <w:t>
Тендерлік өтінімдер тендерлік тәсілмен сатып алу туралы хабарландыруда көрсетілген тендерлік өтінімдерді ұсыну басталған күннен бастап қалыптастырылады.</w:t>
            </w:r>
          </w:p>
          <w:bookmarkEnd w:id="704"/>
          <w:p>
            <w:pPr>
              <w:spacing w:after="20"/>
              <w:ind w:left="20"/>
              <w:jc w:val="both"/>
            </w:pPr>
            <w:r>
              <w:rPr>
                <w:rFonts w:ascii="Times New Roman"/>
                <w:b w:val="false"/>
                <w:i w:val="false"/>
                <w:color w:val="000000"/>
                <w:sz w:val="20"/>
              </w:rPr>
              <w:t>
</w:t>
            </w:r>
            <w:r>
              <w:rPr>
                <w:rFonts w:ascii="Times New Roman"/>
                <w:b w:val="false"/>
                <w:i w:val="false"/>
                <w:color w:val="000000"/>
                <w:sz w:val="20"/>
              </w:rPr>
              <w:t>Сондай-ақ әлеуетті өнім берушінің тендерлік өтінімді ұсынудың соңғы мерзімі аяқталғанға дейін өзгерту немесе кері қайтарып алу құқығына нұсқау.</w:t>
            </w:r>
          </w:p>
          <w:p>
            <w:pPr>
              <w:spacing w:after="20"/>
              <w:ind w:left="20"/>
              <w:jc w:val="both"/>
            </w:pPr>
            <w:r>
              <w:rPr>
                <w:rFonts w:ascii="Times New Roman"/>
                <w:b w:val="false"/>
                <w:i w:val="false"/>
                <w:color w:val="000000"/>
                <w:sz w:val="20"/>
              </w:rPr>
              <w:t>
Тендерлік өтінімдерді ұсынудың басталу күні мен уақытын Тапсырыс беруші/сатып алуды ұйымдастырушы сатып алу туралы хабарландыру жарияланған күннен кейінгі жұмыс күніне, Астана қаласы уақытымен сағат 10:00-ден 18:00-ге дейінгі кезеңде айқындауға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Тендерлік құжаттаманың ережелерін түсіндіру бойынша әлеуетті өнім берушілермен кездесу өткізу шарттары, сондай-ақ әлеуетті өнім берушілер олардың көмегімен тендерлік құжаттаманың мазмұны бойынша түсініктеме сұрата алатын тәсілдер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705"/>
          <w:p>
            <w:pPr>
              <w:spacing w:after="20"/>
              <w:ind w:left="20"/>
              <w:jc w:val="both"/>
            </w:pPr>
            <w:r>
              <w:rPr>
                <w:rFonts w:ascii="Times New Roman"/>
                <w:b w:val="false"/>
                <w:i w:val="false"/>
                <w:color w:val="000000"/>
                <w:sz w:val="20"/>
              </w:rPr>
              <w:t>
егер тендерлік құжаттамада әлеуетті өнім берушілермен кездесу өткізу көзделген жағдайда көрсетіледі.</w:t>
            </w:r>
          </w:p>
          <w:bookmarkEnd w:id="705"/>
          <w:p>
            <w:pPr>
              <w:spacing w:after="20"/>
              <w:ind w:left="20"/>
              <w:jc w:val="both"/>
            </w:pPr>
            <w:r>
              <w:rPr>
                <w:rFonts w:ascii="Times New Roman"/>
                <w:b w:val="false"/>
                <w:i w:val="false"/>
                <w:color w:val="000000"/>
                <w:sz w:val="20"/>
              </w:rPr>
              <w:t>
Әлеуетті өнім берушілер түсіндіруді сұрата алатын (өтініштерді жібере алатын) тәсілдер (телефон, электрондық пошта мекенжайы және т.б.) міндетті түрде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Тендерлік өтінімдерді ашу тәртібі, күні және уақыты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өтінімдерді ашу күні мен уақытын Тапсырыс беруші/сатып алуды ұйымдастырушы Астана қаласы уақытымен жұмыс күніне сағат 10:00-ден 18:00-ге дейінгі кезеңге айқындауы тиіс. Тендерлік өтінімдерді ұсынудың соңғы мерзімінің уақыты өтінімдерді ашу уақыты болып табылады.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өтінімдерді қарау және тендер жеңімпазын айқындау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бағалаудың ерекше тәртібі рейтинг-балдық жүйеде көзделген жағдайда, тендерлік өтінімдерді бағалаудың ерекше тәртібін қамтуы мүмкін.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келіссөздер жүргізу екі кезеңді тендермен көзделген жағдайда, бағаны (ССВ) төмендетуге және басқа да коммерциялық шарттарға келіссөздер жүргізу тәртібін қамтуы мүмкін.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706"/>
          <w:p>
            <w:pPr>
              <w:spacing w:after="20"/>
              <w:ind w:left="20"/>
              <w:jc w:val="both"/>
            </w:pPr>
            <w:r>
              <w:rPr>
                <w:rFonts w:ascii="Times New Roman"/>
                <w:b w:val="false"/>
                <w:i w:val="false"/>
                <w:color w:val="000000"/>
                <w:sz w:val="20"/>
              </w:rPr>
              <w:t>
Сатып алу қағидаларына № 5 қосымшаның 9-тармағына сәйкес талап етілетін әлеуетті өнім берушінің объектісі(лері) орналасқан жері бойынша тендерлік комиссия мүшелерінің, материалдық-техникалық ресурстарының барып-қайту құқығын қамтуы мүмкін.</w:t>
            </w:r>
          </w:p>
          <w:bookmarkEnd w:id="706"/>
          <w:p>
            <w:pPr>
              <w:spacing w:after="20"/>
              <w:ind w:left="20"/>
              <w:jc w:val="both"/>
            </w:pPr>
            <w:r>
              <w:rPr>
                <w:rFonts w:ascii="Times New Roman"/>
                <w:b w:val="false"/>
                <w:i w:val="false"/>
                <w:color w:val="000000"/>
                <w:sz w:val="20"/>
              </w:rPr>
              <w:t>
</w:t>
            </w:r>
            <w:r>
              <w:rPr>
                <w:rFonts w:ascii="Times New Roman"/>
                <w:b w:val="false"/>
                <w:i w:val="false"/>
                <w:color w:val="000000"/>
                <w:sz w:val="20"/>
              </w:rPr>
              <w:t>Бұл жағдайда тендерлік құжаттамада барып-қайту тәртібі мен мерзімдері, сондай-ақ әлеуетті өнім берушілерді тендерлік комиссия мүшелерінің барып-қайтуы туралы хабардар ету тәртібі қамтылуға тиіс.</w:t>
            </w:r>
          </w:p>
          <w:p>
            <w:pPr>
              <w:spacing w:after="20"/>
              <w:ind w:left="20"/>
              <w:jc w:val="both"/>
            </w:pPr>
            <w:r>
              <w:rPr>
                <w:rFonts w:ascii="Times New Roman"/>
                <w:b w:val="false"/>
                <w:i w:val="false"/>
                <w:color w:val="000000"/>
                <w:sz w:val="20"/>
              </w:rPr>
              <w:t>
Барып-қайту туралы шешім қабылданған жағдайда тендерлік комиссия тендерлік өтінімдердің құрамында қамтылған, оның ішінде тендерлік өтінімдерді алдын ала қарау рәсімі шеңберінде анықталған сәйкессіздіктерді жою мақсатында ұсынылған құжаттары мен мәліметтері тендерлік құжаттаманың талаптарына сәйкес келетін барлық әлеуетті өнім берушілерге барып-қайтуды жүзеге асырады.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Шарттың орындалуын қамтамасыз етуді енгізу шарттары, түрлері, көлемі, мерзімдері және тәсілі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тауарды тауар өндірушілер арасында сатып алуды қоспағанда, осы талапты белгілеу міндетті болып табылады.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орындалуын қамтамасыз ету көлемі сатып алу туралы шарттың жалпы сомасының 5 (бес) пайызынан аспауы мүмкін (ұзақ мерзімді сатып алуды жүзеге асыру кезінде ұзақ мерзімді шарттың жалпы сомасының 3 (үш) пайызынан аспауы керек)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сатып алудың мәні болып табылатын ҚҚС-ты есепке алмағанда, тауарларды, жұмыстарды, көрсетілетін қызметтерді сатып алу үшін бөлінген сомалар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хаттамаларды ресімдей отырып, әлеуетті өнім берушілермен кездесу, оның ішінде бағаны (иеленудің жиынтық құнын) төмендету жөніндегі келіссөздер өткізу орны, мерзімі және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Рейтинг-балдық жүйе тәсілімен сатып алу кезінде көрсетіледі (егер бұл тендерлік құжаттамада көзделген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Тендерлік құжаттамаға өзгерістер мен (немесе) толықтырулар енгізу тәртібі және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707"/>
          <w:p>
            <w:pPr>
              <w:spacing w:after="20"/>
              <w:ind w:left="20"/>
              <w:jc w:val="both"/>
            </w:pPr>
            <w:r>
              <w:rPr>
                <w:rFonts w:ascii="Times New Roman"/>
                <w:b w:val="false"/>
                <w:i w:val="false"/>
                <w:color w:val="000000"/>
                <w:sz w:val="20"/>
              </w:rPr>
              <w:t>
Тендерлік құжаттамаға өзгерістер мен толықтырулар енгізілген жағдайда, тендерлік құжаттама осы Сатып алу қағидаларында айқындалған тәртіппен алдын ала талқылауға жатады.</w:t>
            </w:r>
          </w:p>
          <w:bookmarkEnd w:id="707"/>
          <w:p>
            <w:pPr>
              <w:spacing w:after="20"/>
              <w:ind w:left="20"/>
              <w:jc w:val="both"/>
            </w:pPr>
            <w:r>
              <w:rPr>
                <w:rFonts w:ascii="Times New Roman"/>
                <w:b w:val="false"/>
                <w:i w:val="false"/>
                <w:color w:val="000000"/>
                <w:sz w:val="20"/>
              </w:rPr>
              <w:t>
Тендерлік құжаттамаға өзгерістер мен толықтырулар және тендерлік өтінімдерді ұсынудың өзгертілген мерзімі туралы сатып алу веб-порталында тендерлік өтінімдер берген барлық әлеуетті өнім берушілер хабардар етіледі. Бұл ретте осы тендерлік өтінімдер кері қайтарып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Тендердің қорытындысы бойынша сатып алу шартын жасау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берушілерге өткізілетін сатып алудың талаптары туралы толық ақпарат алуға мүмкіндік беретін қосымша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туралы шарттарды және үшінші тұлғаларға ақы төлеу туралы ақпаратты ұсыну талаптары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қаржылық тұрақтылығы бойынша талаптар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708"/>
          <w:p>
            <w:pPr>
              <w:spacing w:after="20"/>
              <w:ind w:left="20"/>
              <w:jc w:val="both"/>
            </w:pPr>
            <w:r>
              <w:rPr>
                <w:rFonts w:ascii="Times New Roman"/>
                <w:b w:val="false"/>
                <w:i w:val="false"/>
                <w:color w:val="000000"/>
                <w:sz w:val="20"/>
              </w:rPr>
              <w:t>
Әлеуетті өнім берушінің қаржылық тұрақтылығын мемлекеттік кірістер органдарының төменде көрсетілген мәліметтер:</w:t>
            </w:r>
          </w:p>
          <w:bookmarkEnd w:id="708"/>
          <w:p>
            <w:pPr>
              <w:spacing w:after="20"/>
              <w:ind w:left="20"/>
              <w:jc w:val="both"/>
            </w:pPr>
            <w:r>
              <w:rPr>
                <w:rFonts w:ascii="Times New Roman"/>
                <w:b w:val="false"/>
                <w:i w:val="false"/>
                <w:color w:val="000000"/>
                <w:sz w:val="20"/>
              </w:rPr>
              <w:t>
</w:t>
            </w:r>
            <w:r>
              <w:rPr>
                <w:rFonts w:ascii="Times New Roman"/>
                <w:b w:val="false"/>
                <w:i w:val="false"/>
                <w:color w:val="000000"/>
                <w:sz w:val="20"/>
              </w:rPr>
              <w:t>1) кірістер;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төленген салықтар;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қаражат;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еңбекақы төлеу қоры негізінде веб-портал автоматты түрде айқындайды.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Әлеуетті өнім беруші, егер ол жиынтығында мынадай шарттарға сәйкес келсе, қаржылық орнықты деп танылады: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кірістер органдарының ақпараттық жүйелерінің деректеріне сәйкес әлеуетті өнім берушінің өткен жылдың алдындағы үш жыл ішіндегі кірістері төрт жүз мың еселенген АЕК мөлшерінен астамын немесе сатып алуды жүзеге асыру үшін бөлінген соманың кемінде жартысын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кірістер органдарының ақпараттық жүйелерінің деректеріне сәйкес өткен жылдың алдындағы үш жыл ішінде төленген салықтардың көрсеткіші осы тармақтың 1) тармақшасында көрсетілген әлеуетті өнім берушінің кірістерінің кемінде үш пайызын (3%)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Сатып алу қағидаларының мақсаттары үшін төленген салықтар көрсеткішінің есебі Мемлекеттік кірістер органдарының ақпараттық жүйелерінің деректеріне сәйкес мынадай формула бойынша айқындалады: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ТСК = ТС / К х 100%,</w:t>
            </w:r>
          </w:p>
          <w:p>
            <w:pPr>
              <w:spacing w:after="20"/>
              <w:ind w:left="20"/>
              <w:jc w:val="both"/>
            </w:pPr>
            <w:r>
              <w:rPr>
                <w:rFonts w:ascii="Times New Roman"/>
                <w:b w:val="false"/>
                <w:i w:val="false"/>
                <w:color w:val="000000"/>
                <w:sz w:val="20"/>
              </w:rPr>
              <w:t>
</w:t>
            </w:r>
            <w:r>
              <w:rPr>
                <w:rFonts w:ascii="Times New Roman"/>
                <w:b w:val="false"/>
                <w:i w:val="false"/>
                <w:color w:val="000000"/>
                <w:sz w:val="20"/>
              </w:rPr>
              <w:t>мұнда:</w:t>
            </w:r>
          </w:p>
          <w:p>
            <w:pPr>
              <w:spacing w:after="20"/>
              <w:ind w:left="20"/>
              <w:jc w:val="both"/>
            </w:pPr>
            <w:r>
              <w:rPr>
                <w:rFonts w:ascii="Times New Roman"/>
                <w:b w:val="false"/>
                <w:i w:val="false"/>
                <w:color w:val="000000"/>
                <w:sz w:val="20"/>
              </w:rPr>
              <w:t>
</w:t>
            </w:r>
            <w:r>
              <w:rPr>
                <w:rFonts w:ascii="Times New Roman"/>
                <w:b w:val="false"/>
                <w:i w:val="false"/>
                <w:color w:val="000000"/>
                <w:sz w:val="20"/>
              </w:rPr>
              <w:t>ТСК – төленген салықтардың көрсеткіші;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ТС – мемлекеттік кірістер органдарының ақпараттық жүйелерінің деректеріне сәйкес өткен жылдың алдындағы үш жыл ішінде төленген салықтардың сомасы;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К – мемлекеттік кірістер органдарының ақпараттық жүйелерінің деректеріне сәйкес өткен жылдың алдындағы үш жыл ішіндегі әлеуетті өнім берушінің табыстарының сомасы;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кірістер органдарының ақпараттық жүйелерінің деректеріне сәйкес өткен жылдың алдындағы үш жыл ішінде әлеуетті өнім берушінің негізгі құралдарының орташа жылдық құны төрт жүз мың еселенген АЕК мөлшерінен астамын немесе мемлекеттік сатып алуды жүзеге асыру үшін бөлінген соманың кемінде он бестен бір бөлігін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кірістер органдарының ақпараттық жүйелерінің деректеріне сәйкес өткен жылдың алдындағы үш жыл ішінде әлеуетті өнім берушінің қызметкерлеріне еңбекақы төлеу қоры төрт жүз мың еселенген АЕК мөлшерінен астамын немесе сатып алуды жүзеге асыру үшін бөлінген соманың кемінде он бестен бір бөлігін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 сатып алуға қатысатын әлеуетті өнім беруші, егер ол жиынтығында осы тармақтың екінші абзацының 1) және 2) тармақшаларында көзделген шарттарға сәйкес келсе, қаржылық орнықты деп танылады.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Қызметтерді сатып алуға қатысатын әлеуетті өнім беруші, егер ол жиынтығында осы тармақтың екінші абзацының 1), 2) және 4) тармақшаларында көзделген шарттарға сәйкес келсе, қаржылық орнықты деп танылады.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Шағын кәсіпкерлік субъектісіне жататын және жұмыстарды сатып алуға қатысатын әлеуетті өнім беруші, егер ол осы тармақтың екінші абзацының 1), 2) және 4) тармақшаларында көзделген шарттарға жиынтығында сәйкес келсе, қаржылық орнықты деп танылады.</w:t>
            </w:r>
          </w:p>
          <w:p>
            <w:pPr>
              <w:spacing w:after="20"/>
              <w:ind w:left="20"/>
              <w:jc w:val="both"/>
            </w:pPr>
            <w:r>
              <w:rPr>
                <w:rFonts w:ascii="Times New Roman"/>
                <w:b w:val="false"/>
                <w:i w:val="false"/>
                <w:color w:val="000000"/>
                <w:sz w:val="20"/>
              </w:rPr>
              <w:t>
Бейрезидент әлеуетті өнім беруші тендерлік комиссияға осыған ұқсас құжаттарды ұсынады, ол жоғарыда оған қолданылатын заңнамаға сәйкес орыс немесе мемлекеттік тілде нотариалды куәландырылған аударманы қоса бере отырып және апостиль қоя отырып көрсетілген.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бенефициарлық иелері туралы ақпаратты ашу туралы талап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709"/>
          <w:p>
            <w:pPr>
              <w:spacing w:after="20"/>
              <w:ind w:left="20"/>
              <w:jc w:val="both"/>
            </w:pPr>
            <w:r>
              <w:rPr>
                <w:rFonts w:ascii="Times New Roman"/>
                <w:b w:val="false"/>
                <w:i w:val="false"/>
                <w:color w:val="000000"/>
                <w:sz w:val="20"/>
              </w:rPr>
              <w:t>
Әлеуетті өнім берушінің тендерлік өтінімінің құрамында:</w:t>
            </w:r>
          </w:p>
          <w:bookmarkEnd w:id="709"/>
          <w:p>
            <w:pPr>
              <w:spacing w:after="20"/>
              <w:ind w:left="20"/>
              <w:jc w:val="both"/>
            </w:pPr>
            <w:r>
              <w:rPr>
                <w:rFonts w:ascii="Times New Roman"/>
                <w:b w:val="false"/>
                <w:i w:val="false"/>
                <w:color w:val="000000"/>
                <w:sz w:val="20"/>
              </w:rPr>
              <w:t>
</w:t>
            </w:r>
            <w:r>
              <w:rPr>
                <w:rFonts w:ascii="Times New Roman"/>
                <w:b w:val="false"/>
                <w:i w:val="false"/>
                <w:color w:val="000000"/>
                <w:sz w:val="20"/>
              </w:rPr>
              <w:t>- жеткізілетін тауарлардың техникалық регламенттерде, стандарттардың ережелерінде немесе Қазақстан Республикасының техникалық реттеу туралы заңнамасына сәйкес өзге де құжаттарда белгіленген талаптарға сәйкестігін растайтын құжатты (құжаттарды);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Жеткізілетін тауарлардың Қазақстан Республикасының техникалық реттеу туралы заңнамасына сәйкес техникалық регламенттерде, стандарттардың ережелерінде немесе өзге де құжаттарда белгіленген талаптарға сәйкестігін растайтын құжаттар болмаған жағдайда, әлеуетті өнім беруші дайындаушы зауыттан әлеуетті өнім берушінің дайындаушы зауыттың өнімін өткізу құқығын растайтын құжаттың электрондық көшірмесін ұсына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дайындаушы зауыттардан хаттар және/немесе өзге де құжаттарды (ақпаратты) (лицензиялық бағдарламалық қамтылымды сатып алу кезінде, оның ішінде жұмыстарды, көрсетілетін қызметтерді сатып алу кезінде лицензиялық бағдарламалық қамтылымды жеткізу көзделген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ПК-ның алқалы атқарушы орган/байқау кеңесі (алқалы атқарушы орган/байқау кеңесі болмаған жағдайда ПК-ның басқару органы/жоғары орган (қатысушылардың жалпы жиналысы) бекіткен тиісті тізбеге енгізілген тауарларды сатып алу кезінде сатып алынатын жабдыққа нобайларды, сызбаларды;</w:t>
            </w:r>
          </w:p>
          <w:p>
            <w:pPr>
              <w:spacing w:after="20"/>
              <w:ind w:left="20"/>
              <w:jc w:val="both"/>
            </w:pPr>
            <w:r>
              <w:rPr>
                <w:rFonts w:ascii="Times New Roman"/>
                <w:b w:val="false"/>
                <w:i w:val="false"/>
                <w:color w:val="000000"/>
                <w:sz w:val="20"/>
              </w:rPr>
              <w:t>
– жеткізілімге ұсынылатын өнімге қатысты өндірушінің немесе әлеуетті өнім берушінің ресми өкілінің (дилердің немесе дистрибьютердің) мәртебесін растайтын өндірушінің құжаттарын ұсынуы туралы талапты көрсетуге жол 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 қосымша</w:t>
            </w:r>
          </w:p>
        </w:tc>
      </w:tr>
    </w:tbl>
    <w:bookmarkStart w:name="z787" w:id="710"/>
    <w:p>
      <w:pPr>
        <w:spacing w:after="0"/>
        <w:ind w:left="0"/>
        <w:jc w:val="left"/>
      </w:pPr>
      <w:r>
        <w:rPr>
          <w:rFonts w:ascii="Times New Roman"/>
          <w:b/>
          <w:i w:val="false"/>
          <w:color w:val="000000"/>
        </w:rPr>
        <w:t xml:space="preserve"> Тендерлік өтінімнің мазмұнына қойылатын талаптар</w:t>
      </w:r>
    </w:p>
    <w:bookmarkEnd w:id="7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толтырған және қол қойған тендерлік өтінім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 түрінде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рұқсаттар және хабарламалар туралы заңнамасына сәйкес берілген рұқсат (лицензия) не рұқсаттың (лицензиялаудың) электрондық жүйесін пайдаланатын рұқсат (лицензия) берген мемлекеттік органның ресми интернет-көзіне (веб-сайтына) сілтемені қамтитын әлеуетті өнім берушінің өтініші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711"/>
          <w:p>
            <w:pPr>
              <w:spacing w:after="20"/>
              <w:ind w:left="20"/>
              <w:jc w:val="both"/>
            </w:pPr>
            <w:r>
              <w:rPr>
                <w:rFonts w:ascii="Times New Roman"/>
                <w:b w:val="false"/>
                <w:i w:val="false"/>
                <w:color w:val="000000"/>
                <w:sz w:val="20"/>
              </w:rPr>
              <w:t>
Егер тендердің шарттарында міндетті рұқсатқа (лицензиялауға) жататын қызмет көзделген жағдайда ұсынылады.</w:t>
            </w:r>
          </w:p>
          <w:bookmarkEnd w:id="711"/>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көшірме нысанында ұсынылады (әлеуетті өнім берушінің өтініші электрондық құжат нысанында да ұсынылуы мүмкін).</w:t>
            </w:r>
          </w:p>
          <w:p>
            <w:pPr>
              <w:spacing w:after="20"/>
              <w:ind w:left="20"/>
              <w:jc w:val="both"/>
            </w:pPr>
            <w:r>
              <w:rPr>
                <w:rFonts w:ascii="Times New Roman"/>
                <w:b w:val="false"/>
                <w:i w:val="false"/>
                <w:color w:val="000000"/>
                <w:sz w:val="20"/>
              </w:rPr>
              <w:t>
Консорциум қатысқан жағдайда консорциумға қатысушының тауарды жеткізу/ жұмыстарды орындау/қызметтер көрсету үшін консорциум келісіміне сәйкес жауапты рұқсатының (лицензиясының) болуы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техникалық ерекшелігі (техникалық тапсырма)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712"/>
          <w:p>
            <w:pPr>
              <w:spacing w:after="20"/>
              <w:ind w:left="20"/>
              <w:jc w:val="both"/>
            </w:pPr>
            <w:r>
              <w:rPr>
                <w:rFonts w:ascii="Times New Roman"/>
                <w:b w:val="false"/>
                <w:i w:val="false"/>
                <w:color w:val="000000"/>
                <w:sz w:val="20"/>
              </w:rPr>
              <w:t>
Тапсырыс берушінің техникалық ерекшелігімен келісім түрінде ұсынылады.</w:t>
            </w:r>
          </w:p>
          <w:bookmarkEnd w:id="712"/>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ерекшелікке балама шарттар болған жағдайда, әлеуетті өнім беруші келісіммен тең дәрежеде баламалы шарттарды қамтитын техникалық ерекшелікті ұсынады.</w:t>
            </w:r>
          </w:p>
          <w:p>
            <w:pPr>
              <w:spacing w:after="20"/>
              <w:ind w:left="20"/>
              <w:jc w:val="both"/>
            </w:pPr>
            <w:r>
              <w:rPr>
                <w:rFonts w:ascii="Times New Roman"/>
                <w:b w:val="false"/>
                <w:i w:val="false"/>
                <w:color w:val="000000"/>
                <w:sz w:val="20"/>
              </w:rPr>
              <w:t>
Техникалық ерекшелік қажет болған жағдайда электрондық құжаттар немесе электрондық көшірмелер түріндегі қосымшаларды ұсына отырып, екі кезеңдік тендердің бірінші кезеңінде электрондық түрде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маркасы және моделі, өндірушінің атауы және шығарылған елі туралы мәліметтер және өндірушінің (ресми өкілдің) байланыс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713"/>
          <w:p>
            <w:pPr>
              <w:spacing w:after="20"/>
              <w:ind w:left="20"/>
              <w:jc w:val="both"/>
            </w:pPr>
            <w:r>
              <w:rPr>
                <w:rFonts w:ascii="Times New Roman"/>
                <w:b w:val="false"/>
                <w:i w:val="false"/>
                <w:color w:val="000000"/>
                <w:sz w:val="20"/>
              </w:rPr>
              <w:t>
Егер осы мәліметтерді ұсыну туралы талап тендерлік құжаттамада белгіленген жағдайда ұсынылады.</w:t>
            </w:r>
          </w:p>
          <w:bookmarkEnd w:id="713"/>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құжат түрінде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Ұсынылған тауар маркасы мен моделінің техникалық сипаттамалары ұқсас не техникалық ерекшелікте көрсетілген техникалық сипаттамалардан асады.</w:t>
            </w:r>
          </w:p>
          <w:p>
            <w:pPr>
              <w:spacing w:after="20"/>
              <w:ind w:left="20"/>
              <w:jc w:val="both"/>
            </w:pPr>
            <w:r>
              <w:rPr>
                <w:rFonts w:ascii="Times New Roman"/>
                <w:b w:val="false"/>
                <w:i w:val="false"/>
                <w:color w:val="000000"/>
                <w:sz w:val="20"/>
              </w:rPr>
              <w:t>
Бұл ретте тендерлік комиссия өндірушінің ресми веб-сайтында орналастырылған ақпаратқа сәйкес немесе дайындаушы зауыттың (ресми өкілдің)хатына сәйкес ұсынылатын марканың және/немесе модельдің техникалық сипаттамаларының және/немесе маркасы және/немесе моделі, өндірушісі, шыққан елі туралы мәліметтердің сәйкессіздігін анықтаған жағдайда, тендерлік комиссия тендерлік өтінімді тендерлік өтінімнің мазмұнына қойылатын талаптарға сәйкес келмейді деп мойындайды.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Сатып алу қағидаларына № 5 қосымшаның 4-8, 10-тармақтарына сәйкес тендерлік құжаттамада белгіленген талаптарға сәйкестігін растайтын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714"/>
          <w:p>
            <w:pPr>
              <w:spacing w:after="20"/>
              <w:ind w:left="20"/>
              <w:jc w:val="both"/>
            </w:pPr>
            <w:r>
              <w:rPr>
                <w:rFonts w:ascii="Times New Roman"/>
                <w:b w:val="false"/>
                <w:i w:val="false"/>
                <w:color w:val="000000"/>
                <w:sz w:val="20"/>
              </w:rPr>
              <w:t>
Егер тендерлік құжаттамада осындай талаптар көзделген жағдайда ұсынылады.</w:t>
            </w:r>
          </w:p>
          <w:bookmarkEnd w:id="714"/>
          <w:p>
            <w:pPr>
              <w:spacing w:after="20"/>
              <w:ind w:left="20"/>
              <w:jc w:val="both"/>
            </w:pPr>
            <w:r>
              <w:rPr>
                <w:rFonts w:ascii="Times New Roman"/>
                <w:b w:val="false"/>
                <w:i w:val="false"/>
                <w:color w:val="000000"/>
                <w:sz w:val="20"/>
              </w:rPr>
              <w:t>
Электрондық көшірмелер нысанында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жөніндегі қосалқы мердігерлердің (қызметтер көрсету кезіндегі бірлесіп орындаушылардың) тізбесі, қосалқы мердігерлерге (бірлесіп орындауға) берілетін жұмыстардың немесе көрсетілетін қызметтердің көлемі мен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715"/>
          <w:p>
            <w:pPr>
              <w:spacing w:after="20"/>
              <w:ind w:left="20"/>
              <w:jc w:val="both"/>
            </w:pPr>
            <w:r>
              <w:rPr>
                <w:rFonts w:ascii="Times New Roman"/>
                <w:b w:val="false"/>
                <w:i w:val="false"/>
                <w:color w:val="000000"/>
                <w:sz w:val="20"/>
              </w:rPr>
              <w:t>
Егер әлеуетті өнім беруші жұмыстарды орындау не қызметтерді көрсету үшін қосалқы мердігерлерді (бірлесіп орындаушыларды) тартқан жағдайда ұсынылады.</w:t>
            </w:r>
          </w:p>
          <w:bookmarkEnd w:id="715"/>
          <w:p>
            <w:pPr>
              <w:spacing w:after="20"/>
              <w:ind w:left="20"/>
              <w:jc w:val="both"/>
            </w:pPr>
            <w:r>
              <w:rPr>
                <w:rFonts w:ascii="Times New Roman"/>
                <w:b w:val="false"/>
                <w:i w:val="false"/>
                <w:color w:val="000000"/>
                <w:sz w:val="20"/>
              </w:rPr>
              <w:t>
Қосалқы мердігерлікке (бірлесіп орындауға) берілетін жұмыстардың немесе көрсетілетін қызметтердің көлемі тендерлік құжаттамада айқындалған жұмыстар мен көрсетілетін қызметтердің шекті көлемінен аспайтынды құрайды.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рұқсаттар және хабарламалар туралы заңнамасына сәйкес берілген рұқсаттар (лицензиялар) не қосалқы мердігер орындайтын жұмыстарға (бірлесіп орындаушы көрсететін қызметтерге) рұқсаттың (лицензиялаудың) электрондық жүйесін пайдаланатын рұқсат (лицензия) берген мемлекеттік органның ресми интернет-көзіне (веб-сайтына) сілтемені қамтитын әлеуетті өнім берушінің электрондық құжат немесе электрондық көшірме форматындағы өтініші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716"/>
          <w:p>
            <w:pPr>
              <w:spacing w:after="20"/>
              <w:ind w:left="20"/>
              <w:jc w:val="both"/>
            </w:pPr>
            <w:r>
              <w:rPr>
                <w:rFonts w:ascii="Times New Roman"/>
                <w:b w:val="false"/>
                <w:i w:val="false"/>
                <w:color w:val="000000"/>
                <w:sz w:val="20"/>
              </w:rPr>
              <w:t>
Егер әлеуетті өнім беруші міндетті рұқсатқа (лицензиялауға) жататын қызмет болжанатын тендерге қосалқы мердігерлерді (бірлесіп орындаушыларды) тартқан жағдайда ұсынылады.</w:t>
            </w:r>
          </w:p>
          <w:bookmarkEnd w:id="716"/>
          <w:p>
            <w:pPr>
              <w:spacing w:after="20"/>
              <w:ind w:left="20"/>
              <w:jc w:val="both"/>
            </w:pPr>
            <w:r>
              <w:rPr>
                <w:rFonts w:ascii="Times New Roman"/>
                <w:b w:val="false"/>
                <w:i w:val="false"/>
                <w:color w:val="000000"/>
                <w:sz w:val="20"/>
              </w:rPr>
              <w:t>
Электрондық көшірме нысанында ұсынылады (әлеуетті өнім берушінің өтініші электрондық құжат нысанында да ұсынылуы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құжаттамада баяндалған енгізу шарттарына, мазмұнына және түріне сәйкес келетін тендерлік өтінімді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 w:id="717"/>
          <w:p>
            <w:pPr>
              <w:spacing w:after="20"/>
              <w:ind w:left="20"/>
              <w:jc w:val="both"/>
            </w:pPr>
            <w:r>
              <w:rPr>
                <w:rFonts w:ascii="Times New Roman"/>
                <w:b w:val="false"/>
                <w:i w:val="false"/>
                <w:color w:val="000000"/>
                <w:sz w:val="20"/>
              </w:rPr>
              <w:t>
Егер тендерлік құжаттамада тендерлік өтінімді қамтамасыз етуді енгізу көзделген жағдайда ұсынылады.</w:t>
            </w:r>
          </w:p>
          <w:bookmarkEnd w:id="717"/>
          <w:p>
            <w:pPr>
              <w:spacing w:after="20"/>
              <w:ind w:left="20"/>
              <w:jc w:val="both"/>
            </w:pPr>
            <w:r>
              <w:rPr>
                <w:rFonts w:ascii="Times New Roman"/>
                <w:b w:val="false"/>
                <w:i w:val="false"/>
                <w:color w:val="000000"/>
                <w:sz w:val="20"/>
              </w:rPr>
              <w:t>
</w:t>
            </w:r>
            <w:r>
              <w:rPr>
                <w:rFonts w:ascii="Times New Roman"/>
                <w:b w:val="false"/>
                <w:i w:val="false"/>
                <w:color w:val="000000"/>
                <w:sz w:val="20"/>
              </w:rPr>
              <w:t>Тендерлік өтінімді қамтамасыз ету сомасы тендерлік құжаттамада белгіленген мөлшерден кем болмайтын соманы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Тендерлік өтінімді қамтамасыз етудің қолданылу мерзімі тендерлік өтінімнің қолданылу мерзімінен кем болмауы тиіс. Бұл ретте тендерге қатысуға өтінімді қамтамасыз етудің қолданылу мерзімінің өтуі тендерлік өтінімдер ашылған күннен басталады.</w:t>
            </w:r>
          </w:p>
          <w:p>
            <w:pPr>
              <w:spacing w:after="20"/>
              <w:ind w:left="20"/>
              <w:jc w:val="both"/>
            </w:pPr>
            <w:r>
              <w:rPr>
                <w:rFonts w:ascii="Times New Roman"/>
                <w:b w:val="false"/>
                <w:i w:val="false"/>
                <w:color w:val="000000"/>
                <w:sz w:val="20"/>
              </w:rPr>
              <w:t>
Электрондық банктік кепілдік түріндегі тендерлік өтінімді қамтамасыз етудің дұрыстығын әлеуетті өнім беруші сатып алу веб-порталында (жеке кабинетте) растайды.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өтінімдерді ашу күніне дейін күнтізбелік 30 (отыз) күннен аспайтын уақытта Қазақстан Республикасының заңды тұлғаларды мемлекеттік тіркеу және филиалдар мен өкілдіктерді есептік тіркеу туралы заңнамасына сәйкес заңнамасына сәйкес берілген әлеуетті өнім берушіні, әлеуетті өнім берушінің бірінші басшысы мен құрылтайшылары (қатысушылары) туралы мәліметтерді қамтитын құжат (тар)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718"/>
          <w:p>
            <w:pPr>
              <w:spacing w:after="20"/>
              <w:ind w:left="20"/>
              <w:jc w:val="both"/>
            </w:pPr>
            <w:r>
              <w:rPr>
                <w:rFonts w:ascii="Times New Roman"/>
                <w:b w:val="false"/>
                <w:i w:val="false"/>
                <w:color w:val="000000"/>
                <w:sz w:val="20"/>
              </w:rPr>
              <w:t>
Электрондық құжат немесе электрондық көшірме нысанында ұсынылады.</w:t>
            </w:r>
          </w:p>
          <w:bookmarkEnd w:id="718"/>
          <w:p>
            <w:pPr>
              <w:spacing w:after="20"/>
              <w:ind w:left="20"/>
              <w:jc w:val="both"/>
            </w:pPr>
            <w:r>
              <w:rPr>
                <w:rFonts w:ascii="Times New Roman"/>
                <w:b w:val="false"/>
                <w:i w:val="false"/>
                <w:color w:val="000000"/>
                <w:sz w:val="20"/>
              </w:rPr>
              <w:t>
</w:t>
            </w:r>
            <w:r>
              <w:rPr>
                <w:rFonts w:ascii="Times New Roman"/>
                <w:b w:val="false"/>
                <w:i w:val="false"/>
                <w:color w:val="000000"/>
                <w:sz w:val="20"/>
              </w:rPr>
              <w:t>Консорциум қатысқан жағдайда консорциумға кіретін әрбір заңды тұлға бойынша көрсетілген мәліметтерді қамтитын құжаттар, уәкілетті тұлға консорциалдық келісімге қол қою құқығына арналған сенімхат (консорциум туралы келісімге бірінші басшы емес қол қойған жағдайда), сондай-ақ консорциум туралы келісім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кәсіпкерлікті заңды тұлға құрмай жүзеге асыратын жеке тұлғалар үшін осы тармақта көрсетілген құжат ретінде Қазақстан Республикасының рұқсаттар және хабарламалар туралы заңнамасына сәйкес берілген, әлеуетті өнім берушіні мемлекеттік тіркеу туралы мәліметтерді қамтитын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Акционерлік қоғамдар үшін әлеуетті өнім берушінің құрылтайшылары (қатысушылары) туралы мәліметтерді қамтитын құжат ретінде ашу күніне дейін күнтізбелік 30 (отыз) күннен аспайтын уақытта берілген акцияларды ұстаушылар тізілімінен үзінді көшірме де ұсынылуы мүмкін.</w:t>
            </w:r>
          </w:p>
          <w:p>
            <w:pPr>
              <w:spacing w:after="20"/>
              <w:ind w:left="20"/>
              <w:jc w:val="both"/>
            </w:pPr>
            <w:r>
              <w:rPr>
                <w:rFonts w:ascii="Times New Roman"/>
                <w:b w:val="false"/>
                <w:i w:val="false"/>
                <w:color w:val="000000"/>
                <w:sz w:val="20"/>
              </w:rPr>
              <w:t>
Осы тармақта көзделген құжатты (құжаттарды) беру мерзіміне қойылатын талап Қазақстан Республикасының бейрезидент әлеуетті өнім берушілеріне қолданылмайды.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Сатып алу қағидаларына </w:t>
            </w:r>
            <w:r>
              <w:rPr>
                <w:rFonts w:ascii="Times New Roman"/>
                <w:b w:val="false"/>
                <w:i w:val="false"/>
                <w:color w:val="000000"/>
                <w:sz w:val="20"/>
              </w:rPr>
              <w:t>№ 5 қосымшаның</w:t>
            </w:r>
            <w:r>
              <w:rPr>
                <w:rFonts w:ascii="Times New Roman"/>
                <w:b w:val="false"/>
                <w:i w:val="false"/>
                <w:color w:val="000000"/>
                <w:sz w:val="20"/>
              </w:rPr>
              <w:t xml:space="preserve"> 14-тармағында көрсетілген бағалау және салыстыру өлшемшарттарының өтінімге қолданылуын растайтын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719"/>
          <w:p>
            <w:pPr>
              <w:spacing w:after="20"/>
              <w:ind w:left="20"/>
              <w:jc w:val="both"/>
            </w:pPr>
            <w:r>
              <w:rPr>
                <w:rFonts w:ascii="Times New Roman"/>
                <w:b w:val="false"/>
                <w:i w:val="false"/>
                <w:color w:val="000000"/>
                <w:sz w:val="20"/>
              </w:rPr>
              <w:t>
Әлеуетті өнім беруші бағаны шартты төмендетуге әсер ететін өлшемшарттарды растайтын құжаттарды ұсынбаған жағдайда, тендерлік комиссия мұндай әлеуетті өнім берушіге шартты жеңілдікті қолданбайды.</w:t>
            </w:r>
          </w:p>
          <w:bookmarkEnd w:id="719"/>
          <w:p>
            <w:pPr>
              <w:spacing w:after="20"/>
              <w:ind w:left="20"/>
              <w:jc w:val="both"/>
            </w:pPr>
            <w:r>
              <w:rPr>
                <w:rFonts w:ascii="Times New Roman"/>
                <w:b w:val="false"/>
                <w:i w:val="false"/>
                <w:color w:val="000000"/>
                <w:sz w:val="20"/>
              </w:rPr>
              <w:t>
Бағаны шартты төмендетуге әсер ететін өлшемшарттарды растайтын құжаттарды ұсынбау мұндай өтінімді қабылдамау үшін негіз болып табылмайды.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қол қойған баға ұсынысы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720"/>
          <w:p>
            <w:pPr>
              <w:spacing w:after="20"/>
              <w:ind w:left="20"/>
              <w:jc w:val="both"/>
            </w:pPr>
            <w:r>
              <w:rPr>
                <w:rFonts w:ascii="Times New Roman"/>
                <w:b w:val="false"/>
                <w:i w:val="false"/>
                <w:color w:val="000000"/>
                <w:sz w:val="20"/>
              </w:rPr>
              <w:t xml:space="preserve">
Баға ұсынысының нысаны мен мазмұны Сатып алу қағидаларына </w:t>
            </w:r>
            <w:r>
              <w:rPr>
                <w:rFonts w:ascii="Times New Roman"/>
                <w:b w:val="false"/>
                <w:i w:val="false"/>
                <w:color w:val="000000"/>
                <w:sz w:val="20"/>
              </w:rPr>
              <w:t>№ 4 қосымшаның</w:t>
            </w:r>
            <w:r>
              <w:rPr>
                <w:rFonts w:ascii="Times New Roman"/>
                <w:b w:val="false"/>
                <w:i w:val="false"/>
                <w:color w:val="000000"/>
                <w:sz w:val="20"/>
              </w:rPr>
              <w:t xml:space="preserve"> 17-тармағында көрсетілген талаптарға сәйкес келуі тиіс.</w:t>
            </w:r>
          </w:p>
          <w:bookmarkEnd w:id="720"/>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құжат түрінде ұсынылады.</w:t>
            </w:r>
          </w:p>
          <w:p>
            <w:pPr>
              <w:spacing w:after="20"/>
              <w:ind w:left="20"/>
              <w:jc w:val="both"/>
            </w:pPr>
            <w:r>
              <w:rPr>
                <w:rFonts w:ascii="Times New Roman"/>
                <w:b w:val="false"/>
                <w:i w:val="false"/>
                <w:color w:val="000000"/>
                <w:sz w:val="20"/>
              </w:rPr>
              <w:t>
Тауарларды кешенді сатып алу, қызметтерді кешенді сатып алу немесе жұмыстарды кешенді сатып алу жағдайында әлеуетті өнім берушінің баға ұсынысы әрбір лот бойынша бағаны көрсете отырып, ҚҚС-сыз лоттар жиынтығына біріктірілген барлық лоттарға ұсынылуы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шарттың орындалуын қамтамасыз етуді енгізу шарттарымен, түрімен, көлемімен және тәсілімен келісуі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тендерлік құжаттамада шарттың орындалуын қамтамасыз етуді енгізу көзделген жағдайда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құжаттамада белгіленген нысан мен мазмұнға сәйкес келетін мүдделер қақтығысы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721"/>
          <w:p>
            <w:pPr>
              <w:spacing w:after="20"/>
              <w:ind w:left="20"/>
              <w:jc w:val="both"/>
            </w:pPr>
            <w:r>
              <w:rPr>
                <w:rFonts w:ascii="Times New Roman"/>
                <w:b w:val="false"/>
                <w:i w:val="false"/>
                <w:color w:val="000000"/>
                <w:sz w:val="20"/>
              </w:rPr>
              <w:t>
Консультациялық қызметтерді сатып алу жөніндегі тендерге қатысу кезінде ұсынылады.</w:t>
            </w:r>
          </w:p>
          <w:bookmarkEnd w:id="721"/>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құжат түрінде ұсынылады.</w:t>
            </w:r>
          </w:p>
          <w:p>
            <w:pPr>
              <w:spacing w:after="20"/>
              <w:ind w:left="20"/>
              <w:jc w:val="both"/>
            </w:pPr>
            <w:r>
              <w:rPr>
                <w:rFonts w:ascii="Times New Roman"/>
                <w:b w:val="false"/>
                <w:i w:val="false"/>
                <w:color w:val="000000"/>
                <w:sz w:val="20"/>
              </w:rPr>
              <w:t>
Тапсырыс беруші әлеуетті өнім берушінің мүдделер қақтығысының болмауы туралы жалған ақпарат және/немесе жалған мәліметтер ұсынғанын анықтаған жағдайда, осы әлеуетті өнім берушінің тендерлік өтінімі кері қайтарылуы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АЭС үшін ТЖҚ сенімсіз әлеуетті берушілердің (берушілердің) тізіліміне енгізу шарттарымен танысуы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мүддесін білдіретін тұлғаға (тұлғаларға) тендерлік өтінімдегі өтінімдер мен құжаттарға қол қою құқығына берілген сенімхат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722"/>
          <w:p>
            <w:pPr>
              <w:spacing w:after="20"/>
              <w:ind w:left="20"/>
              <w:jc w:val="both"/>
            </w:pPr>
            <w:r>
              <w:rPr>
                <w:rFonts w:ascii="Times New Roman"/>
                <w:b w:val="false"/>
                <w:i w:val="false"/>
                <w:color w:val="000000"/>
                <w:sz w:val="20"/>
              </w:rPr>
              <w:t>
Әлеуетті өнім берушінің жарғысына сәйкес әлеуетті өнім берушінің атынан сенімхатсыз әрекет етуге құқығы бар әлеуетті өнім берушінің бірінші басшысы өтінімге және құжаттарға қол қойған жағдайда ұсынылмайды.</w:t>
            </w:r>
          </w:p>
          <w:bookmarkEnd w:id="722"/>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құжат түрінде ұсынылады.</w:t>
            </w:r>
          </w:p>
          <w:p>
            <w:pPr>
              <w:spacing w:after="20"/>
              <w:ind w:left="20"/>
              <w:jc w:val="both"/>
            </w:pPr>
            <w:r>
              <w:rPr>
                <w:rFonts w:ascii="Times New Roman"/>
                <w:b w:val="false"/>
                <w:i w:val="false"/>
                <w:color w:val="000000"/>
                <w:sz w:val="20"/>
              </w:rPr>
              <w:t>
Қазақстан Республикасының бейрезиденті-әлеуетті өнім беруші электрондық көшірме нысанында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сатып алу туралы шарттарды және үшінші тұлғаларға ақы төлеу туралы ақпаратты ұсыну талаптарымен танысуы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бенефициарлық иелері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723"/>
          <w:p>
            <w:pPr>
              <w:spacing w:after="20"/>
              <w:ind w:left="20"/>
              <w:jc w:val="both"/>
            </w:pPr>
            <w:r>
              <w:rPr>
                <w:rFonts w:ascii="Times New Roman"/>
                <w:b w:val="false"/>
                <w:i w:val="false"/>
                <w:color w:val="000000"/>
                <w:sz w:val="20"/>
              </w:rPr>
              <w:t>
Сатып алу веб-порталында айқындалған нысан бойынша электрондық түрде ұсынылады.</w:t>
            </w:r>
          </w:p>
          <w:bookmarkEnd w:id="723"/>
          <w:p>
            <w:pPr>
              <w:spacing w:after="20"/>
              <w:ind w:left="20"/>
              <w:jc w:val="both"/>
            </w:pPr>
            <w:r>
              <w:rPr>
                <w:rFonts w:ascii="Times New Roman"/>
                <w:b w:val="false"/>
                <w:i w:val="false"/>
                <w:color w:val="000000"/>
                <w:sz w:val="20"/>
              </w:rPr>
              <w:t>
</w:t>
            </w:r>
            <w:r>
              <w:rPr>
                <w:rFonts w:ascii="Times New Roman"/>
                <w:b w:val="false"/>
                <w:i w:val="false"/>
                <w:color w:val="000000"/>
                <w:sz w:val="20"/>
              </w:rPr>
              <w:t>Осы мәліметтер ашылмаған жағдайда әлеуетті өнім беруші осы мәліметтерді ашудан бас тарту себептері туралы ақпарат береді.</w:t>
            </w:r>
          </w:p>
          <w:p>
            <w:pPr>
              <w:spacing w:after="20"/>
              <w:ind w:left="20"/>
              <w:jc w:val="both"/>
            </w:pPr>
            <w:r>
              <w:rPr>
                <w:rFonts w:ascii="Times New Roman"/>
                <w:b w:val="false"/>
                <w:i w:val="false"/>
                <w:color w:val="000000"/>
                <w:sz w:val="20"/>
              </w:rPr>
              <w:t>
Осы тармаққа сәйкес сатып алудың жеңімпазы деп танылған әлеуетті өнім беруші ұсынған мәліметтер қорытындылар хаттамасында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қағидаларына № 5 қосымшаның талаптарына сәйкес өзге де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724"/>
          <w:p>
            <w:pPr>
              <w:spacing w:after="20"/>
              <w:ind w:left="20"/>
              <w:jc w:val="both"/>
            </w:pPr>
            <w:r>
              <w:rPr>
                <w:rFonts w:ascii="Times New Roman"/>
                <w:b w:val="false"/>
                <w:i w:val="false"/>
                <w:color w:val="000000"/>
                <w:sz w:val="20"/>
              </w:rPr>
              <w:t>
Егер осы құжаттарды ұсыну туралы талап тендерлік құжаттамада белгіленген жағдайда ұсынылады.</w:t>
            </w:r>
          </w:p>
          <w:bookmarkEnd w:id="724"/>
          <w:p>
            <w:pPr>
              <w:spacing w:after="20"/>
              <w:ind w:left="20"/>
              <w:jc w:val="both"/>
            </w:pPr>
            <w:r>
              <w:rPr>
                <w:rFonts w:ascii="Times New Roman"/>
                <w:b w:val="false"/>
                <w:i w:val="false"/>
                <w:color w:val="000000"/>
                <w:sz w:val="20"/>
              </w:rPr>
              <w:t>
Электрондық көшірмелер нысанында ұсынылады.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18" w:id="725"/>
    <w:p>
      <w:pPr>
        <w:spacing w:after="0"/>
        <w:ind w:left="0"/>
        <w:jc w:val="both"/>
      </w:pPr>
      <w:r>
        <w:rPr>
          <w:rFonts w:ascii="Times New Roman"/>
          <w:b w:val="false"/>
          <w:i w:val="false"/>
          <w:color w:val="000000"/>
          <w:sz w:val="28"/>
        </w:rPr>
        <w:t>
      Сатып алу бойынша ____ №_____ тендерлік құжаттамаға</w:t>
      </w:r>
    </w:p>
    <w:bookmarkEnd w:id="725"/>
    <w:bookmarkStart w:name="z819" w:id="726"/>
    <w:p>
      <w:pPr>
        <w:spacing w:after="0"/>
        <w:ind w:left="0"/>
        <w:jc w:val="both"/>
      </w:pPr>
      <w:r>
        <w:rPr>
          <w:rFonts w:ascii="Times New Roman"/>
          <w:b w:val="false"/>
          <w:i w:val="false"/>
          <w:color w:val="000000"/>
          <w:sz w:val="28"/>
        </w:rPr>
        <w:t>
      №___ ҚОСЫМША</w:t>
      </w:r>
    </w:p>
    <w:bookmarkEnd w:id="726"/>
    <w:bookmarkStart w:name="z820" w:id="727"/>
    <w:p>
      <w:pPr>
        <w:spacing w:after="0"/>
        <w:ind w:left="0"/>
        <w:jc w:val="left"/>
      </w:pPr>
      <w:r>
        <w:rPr>
          <w:rFonts w:ascii="Times New Roman"/>
          <w:b/>
          <w:i w:val="false"/>
          <w:color w:val="000000"/>
        </w:rPr>
        <w:t xml:space="preserve"> Персоналдың ағымдағы жүктемесі және қол жетімді шекті ресурс туралы анықтама</w:t>
      </w:r>
    </w:p>
    <w:bookmarkEnd w:id="727"/>
    <w:bookmarkStart w:name="z821" w:id="728"/>
    <w:p>
      <w:pPr>
        <w:spacing w:after="0"/>
        <w:ind w:left="0"/>
        <w:jc w:val="both"/>
      </w:pPr>
      <w:r>
        <w:rPr>
          <w:rFonts w:ascii="Times New Roman"/>
          <w:b w:val="false"/>
          <w:i w:val="false"/>
          <w:color w:val="000000"/>
          <w:sz w:val="28"/>
        </w:rPr>
        <w:t>
      Ықтимал өнім бершінің атауы: ______________________________</w:t>
      </w:r>
    </w:p>
    <w:bookmarkEnd w:id="728"/>
    <w:bookmarkStart w:name="z822" w:id="729"/>
    <w:p>
      <w:pPr>
        <w:spacing w:after="0"/>
        <w:ind w:left="0"/>
        <w:jc w:val="both"/>
      </w:pPr>
      <w:r>
        <w:rPr>
          <w:rFonts w:ascii="Times New Roman"/>
          <w:b w:val="false"/>
          <w:i w:val="false"/>
          <w:color w:val="000000"/>
          <w:sz w:val="28"/>
        </w:rPr>
        <w:t>
      БСН/ЖСН: ____________________________________</w:t>
      </w:r>
    </w:p>
    <w:bookmarkEnd w:id="729"/>
    <w:bookmarkStart w:name="z823" w:id="730"/>
    <w:p>
      <w:pPr>
        <w:spacing w:after="0"/>
        <w:ind w:left="0"/>
        <w:jc w:val="both"/>
      </w:pPr>
      <w:r>
        <w:rPr>
          <w:rFonts w:ascii="Times New Roman"/>
          <w:b w:val="false"/>
          <w:i w:val="false"/>
          <w:color w:val="000000"/>
          <w:sz w:val="28"/>
        </w:rPr>
        <w:t>
      Осымен әлеуетті өнім беруші Тапсырыс берушінің техникалық ерекшелігінде көрсетілген мерзімдерде қызметтерді толық және сапалы көрсету үшін жеткілікті шекті ресурсқа (өндірістік қуатқа) және білікті персоналға ие екенін растайды және негізгі мамандардың ағымдағы жұмыспен қамтылуы туралы мәліметтерді ұсынады:</w:t>
      </w:r>
    </w:p>
    <w:bookmarkEnd w:id="7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аты аты-жөні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Компаниядағы лауазымы (штат кестесіне сәйкес)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жоспарланған жобасындағы рөлі (ТТ сәйкес)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қызметтерін іске асыру кезеңінде басқа қолданыстағы жобалардың/шарттардың болуы ("Жоқ" / не өзге шарттардың нөмірі мен қолданылу мерзімдерін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жобаларға қатысу (жүктеу) пайызы,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жобасы үшін қолжетімді ресурс, % (100%-дан өзге жобалардағы жүктеменің %-ын шегеру)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4" w:id="731"/>
    <w:p>
      <w:pPr>
        <w:spacing w:after="0"/>
        <w:ind w:left="0"/>
        <w:jc w:val="both"/>
      </w:pPr>
      <w:r>
        <w:rPr>
          <w:rFonts w:ascii="Times New Roman"/>
          <w:b w:val="false"/>
          <w:i w:val="false"/>
          <w:color w:val="000000"/>
          <w:sz w:val="28"/>
        </w:rPr>
        <w:t>
      Осымен әлеуетті өнім беруші кепілдік береді және растайды:</w:t>
      </w:r>
    </w:p>
    <w:bookmarkEnd w:id="731"/>
    <w:bookmarkStart w:name="z825" w:id="732"/>
    <w:p>
      <w:pPr>
        <w:spacing w:after="0"/>
        <w:ind w:left="0"/>
        <w:jc w:val="both"/>
      </w:pPr>
      <w:r>
        <w:rPr>
          <w:rFonts w:ascii="Times New Roman"/>
          <w:b w:val="false"/>
          <w:i w:val="false"/>
          <w:color w:val="000000"/>
          <w:sz w:val="28"/>
        </w:rPr>
        <w:t>
      1. Кестеде көрсетілген барлық мамандар компанияның штатында тұрады немесе ұзақ мерзімді азаматтық-құқықтық шарттар негізінде тартылады (құжаттардың көшірмелері қоса беріледі).</w:t>
      </w:r>
    </w:p>
    <w:bookmarkEnd w:id="732"/>
    <w:bookmarkStart w:name="z826" w:id="733"/>
    <w:p>
      <w:pPr>
        <w:spacing w:after="0"/>
        <w:ind w:left="0"/>
        <w:jc w:val="both"/>
      </w:pPr>
      <w:r>
        <w:rPr>
          <w:rFonts w:ascii="Times New Roman"/>
          <w:b w:val="false"/>
          <w:i w:val="false"/>
          <w:color w:val="000000"/>
          <w:sz w:val="28"/>
        </w:rPr>
        <w:t>
      2. Басқа жобалардағы мамандардың жұмыспен қамтылуы туралы ақпарат толық және сенімді болып табылады.</w:t>
      </w:r>
    </w:p>
    <w:bookmarkEnd w:id="733"/>
    <w:bookmarkStart w:name="z827" w:id="734"/>
    <w:p>
      <w:pPr>
        <w:spacing w:after="0"/>
        <w:ind w:left="0"/>
        <w:jc w:val="both"/>
      </w:pPr>
      <w:r>
        <w:rPr>
          <w:rFonts w:ascii="Times New Roman"/>
          <w:b w:val="false"/>
          <w:i w:val="false"/>
          <w:color w:val="000000"/>
          <w:sz w:val="28"/>
        </w:rPr>
        <w:t>
      3. Мәлімделген команданың жиынтық қолжетімді ресурсы Тапсырыс берушінің Техникалық ерекшелігінің талаптарын толығымен жабады.</w:t>
      </w:r>
    </w:p>
    <w:bookmarkEnd w:id="734"/>
    <w:bookmarkStart w:name="z828" w:id="735"/>
    <w:p>
      <w:pPr>
        <w:spacing w:after="0"/>
        <w:ind w:left="0"/>
        <w:jc w:val="both"/>
      </w:pPr>
      <w:r>
        <w:rPr>
          <w:rFonts w:ascii="Times New Roman"/>
          <w:b w:val="false"/>
          <w:i w:val="false"/>
          <w:color w:val="000000"/>
          <w:sz w:val="28"/>
        </w:rPr>
        <w:t>
      №Х нысанына қосымшалар (міндетті):</w:t>
      </w:r>
    </w:p>
    <w:bookmarkEnd w:id="735"/>
    <w:bookmarkStart w:name="z829" w:id="736"/>
    <w:p>
      <w:pPr>
        <w:spacing w:after="0"/>
        <w:ind w:left="0"/>
        <w:jc w:val="both"/>
      </w:pPr>
      <w:r>
        <w:rPr>
          <w:rFonts w:ascii="Times New Roman"/>
          <w:b w:val="false"/>
          <w:i w:val="false"/>
          <w:color w:val="000000"/>
          <w:sz w:val="28"/>
        </w:rPr>
        <w:t>
      1. Бірінші басшының мөрімен және қолымен расталған штат кестесінің көшірмесі (немесе одан үзінді).</w:t>
      </w:r>
    </w:p>
    <w:bookmarkEnd w:id="736"/>
    <w:bookmarkStart w:name="z830" w:id="737"/>
    <w:p>
      <w:pPr>
        <w:spacing w:after="0"/>
        <w:ind w:left="0"/>
        <w:jc w:val="both"/>
      </w:pPr>
      <w:r>
        <w:rPr>
          <w:rFonts w:ascii="Times New Roman"/>
          <w:b w:val="false"/>
          <w:i w:val="false"/>
          <w:color w:val="000000"/>
          <w:sz w:val="28"/>
        </w:rPr>
        <w:t>
      2. Мамандардың жеке кепілдік келісімдері.</w:t>
      </w:r>
    </w:p>
    <w:bookmarkEnd w:id="737"/>
    <w:bookmarkStart w:name="z831" w:id="738"/>
    <w:p>
      <w:pPr>
        <w:spacing w:after="0"/>
        <w:ind w:left="0"/>
        <w:jc w:val="both"/>
      </w:pPr>
      <w:r>
        <w:rPr>
          <w:rFonts w:ascii="Times New Roman"/>
          <w:b w:val="false"/>
          <w:i w:val="false"/>
          <w:color w:val="000000"/>
          <w:sz w:val="28"/>
        </w:rPr>
        <w:t>
      Әлеуетті өнім берушінің бірінші басшысы: ___________________ /</w:t>
      </w:r>
    </w:p>
    <w:bookmarkEnd w:id="738"/>
    <w:bookmarkStart w:name="z832" w:id="739"/>
    <w:p>
      <w:pPr>
        <w:spacing w:after="0"/>
        <w:ind w:left="0"/>
        <w:jc w:val="both"/>
      </w:pPr>
      <w:r>
        <w:rPr>
          <w:rFonts w:ascii="Times New Roman"/>
          <w:b w:val="false"/>
          <w:i w:val="false"/>
          <w:color w:val="000000"/>
          <w:sz w:val="28"/>
        </w:rPr>
        <w:t>
      _______________________ / (Қолы) (Т.А.Ә.)</w:t>
      </w:r>
    </w:p>
    <w:bookmarkEnd w:id="739"/>
    <w:bookmarkStart w:name="z833" w:id="740"/>
    <w:p>
      <w:pPr>
        <w:spacing w:after="0"/>
        <w:ind w:left="0"/>
        <w:jc w:val="both"/>
      </w:pPr>
      <w:r>
        <w:rPr>
          <w:rFonts w:ascii="Times New Roman"/>
          <w:b w:val="false"/>
          <w:i w:val="false"/>
          <w:color w:val="000000"/>
          <w:sz w:val="28"/>
        </w:rPr>
        <w:t>
      М.О. (Күні)</w:t>
      </w:r>
    </w:p>
    <w:bookmarkEnd w:id="740"/>
    <w:bookmarkStart w:name="z834" w:id="741"/>
    <w:p>
      <w:pPr>
        <w:spacing w:after="0"/>
        <w:ind w:left="0"/>
        <w:jc w:val="both"/>
      </w:pPr>
      <w:r>
        <w:rPr>
          <w:rFonts w:ascii="Times New Roman"/>
          <w:b w:val="false"/>
          <w:i w:val="false"/>
          <w:color w:val="000000"/>
          <w:sz w:val="28"/>
        </w:rPr>
        <w:t>
      Персоналды және қол жетімді шекті ресурсты Ағымдағы жүктеу туралы анықтамаға маманның келісу нысаны</w:t>
      </w:r>
    </w:p>
    <w:bookmarkEnd w:id="741"/>
    <w:bookmarkStart w:name="z835" w:id="742"/>
    <w:p>
      <w:pPr>
        <w:spacing w:after="0"/>
        <w:ind w:left="0"/>
        <w:jc w:val="both"/>
      </w:pPr>
      <w:r>
        <w:rPr>
          <w:rFonts w:ascii="Times New Roman"/>
          <w:b w:val="false"/>
          <w:i w:val="false"/>
          <w:color w:val="000000"/>
          <w:sz w:val="28"/>
        </w:rPr>
        <w:t>
      (Әрбір мәлімделген маманға жеке толтырылады)</w:t>
      </w:r>
    </w:p>
    <w:bookmarkEnd w:id="742"/>
    <w:bookmarkStart w:name="z836" w:id="743"/>
    <w:p>
      <w:pPr>
        <w:spacing w:after="0"/>
        <w:ind w:left="0"/>
        <w:jc w:val="both"/>
      </w:pPr>
      <w:r>
        <w:rPr>
          <w:rFonts w:ascii="Times New Roman"/>
          <w:b w:val="false"/>
          <w:i w:val="false"/>
          <w:color w:val="000000"/>
          <w:sz w:val="28"/>
        </w:rPr>
        <w:t>
      МАМАННЫҢ ДЕРБЕС КЕЛІСУ НЫСАНЫ</w:t>
      </w:r>
    </w:p>
    <w:bookmarkEnd w:id="743"/>
    <w:bookmarkStart w:name="z837" w:id="744"/>
    <w:p>
      <w:pPr>
        <w:spacing w:after="0"/>
        <w:ind w:left="0"/>
        <w:jc w:val="both"/>
      </w:pPr>
      <w:r>
        <w:rPr>
          <w:rFonts w:ascii="Times New Roman"/>
          <w:b w:val="false"/>
          <w:i w:val="false"/>
          <w:color w:val="000000"/>
          <w:sz w:val="28"/>
        </w:rPr>
        <w:t>
      Кімге: [Тапсырыс берушінің / АЭС ұлттық операторының атауы]</w:t>
      </w:r>
    </w:p>
    <w:bookmarkEnd w:id="744"/>
    <w:bookmarkStart w:name="z838" w:id="745"/>
    <w:p>
      <w:pPr>
        <w:spacing w:after="0"/>
        <w:ind w:left="0"/>
        <w:jc w:val="both"/>
      </w:pPr>
      <w:r>
        <w:rPr>
          <w:rFonts w:ascii="Times New Roman"/>
          <w:b w:val="false"/>
          <w:i w:val="false"/>
          <w:color w:val="000000"/>
          <w:sz w:val="28"/>
        </w:rPr>
        <w:t>
      Кімнен: [маманның Т.А.Ә., төлқұжат деректері/ЖСН]</w:t>
      </w:r>
    </w:p>
    <w:bookmarkEnd w:id="745"/>
    <w:bookmarkStart w:name="z839" w:id="746"/>
    <w:p>
      <w:pPr>
        <w:spacing w:after="0"/>
        <w:ind w:left="0"/>
        <w:jc w:val="both"/>
      </w:pPr>
      <w:r>
        <w:rPr>
          <w:rFonts w:ascii="Times New Roman"/>
          <w:b w:val="false"/>
          <w:i w:val="false"/>
          <w:color w:val="000000"/>
          <w:sz w:val="28"/>
        </w:rPr>
        <w:t>
      жобаға қатысуға және қолжетімді ресурсты растауға</w:t>
      </w:r>
    </w:p>
    <w:bookmarkEnd w:id="746"/>
    <w:bookmarkStart w:name="z840" w:id="747"/>
    <w:p>
      <w:pPr>
        <w:spacing w:after="0"/>
        <w:ind w:left="0"/>
        <w:jc w:val="both"/>
      </w:pPr>
      <w:r>
        <w:rPr>
          <w:rFonts w:ascii="Times New Roman"/>
          <w:b w:val="false"/>
          <w:i w:val="false"/>
          <w:color w:val="000000"/>
          <w:sz w:val="28"/>
        </w:rPr>
        <w:t>
      МАМАННЫҢ КЕПІЛДІК КЕЛІСІМІ</w:t>
      </w:r>
    </w:p>
    <w:bookmarkEnd w:id="747"/>
    <w:bookmarkStart w:name="z841" w:id="748"/>
    <w:p>
      <w:pPr>
        <w:spacing w:after="0"/>
        <w:ind w:left="0"/>
        <w:jc w:val="both"/>
      </w:pPr>
      <w:r>
        <w:rPr>
          <w:rFonts w:ascii="Times New Roman"/>
          <w:b w:val="false"/>
          <w:i w:val="false"/>
          <w:color w:val="000000"/>
          <w:sz w:val="28"/>
        </w:rPr>
        <w:t>
      Мен, _______________________________________________________ (Т.А.Ә.) төменде қол қоя отырып, осымен мені ________________________________________________ компаниясының (әлеуетті өнім берушінің атауы) "[Тапсырыс берушінің сатып алу мақсатының атауы]" жобасы бойынша сатып алуға қатысу және кейіннен қызметтер көрсету үшін негізгі маман ретінде ([рөлін көрсету, мысалы: Аға сарапшы]) тартуына өз келісімімді растаймын.</w:t>
      </w:r>
    </w:p>
    <w:bookmarkEnd w:id="748"/>
    <w:bookmarkStart w:name="z842" w:id="749"/>
    <w:p>
      <w:pPr>
        <w:spacing w:after="0"/>
        <w:ind w:left="0"/>
        <w:jc w:val="both"/>
      </w:pPr>
      <w:r>
        <w:rPr>
          <w:rFonts w:ascii="Times New Roman"/>
          <w:b w:val="false"/>
          <w:i w:val="false"/>
          <w:color w:val="000000"/>
          <w:sz w:val="28"/>
        </w:rPr>
        <w:t>
      Осымен ресми түрде мәлімдеймін және кепілдік беремін:</w:t>
      </w:r>
    </w:p>
    <w:bookmarkEnd w:id="749"/>
    <w:bookmarkStart w:name="z843" w:id="750"/>
    <w:p>
      <w:pPr>
        <w:spacing w:after="0"/>
        <w:ind w:left="0"/>
        <w:jc w:val="both"/>
      </w:pPr>
      <w:r>
        <w:rPr>
          <w:rFonts w:ascii="Times New Roman"/>
          <w:b w:val="false"/>
          <w:i w:val="false"/>
          <w:color w:val="000000"/>
          <w:sz w:val="28"/>
        </w:rPr>
        <w:t>
      1. Техникалық ерекшелік талаптарымен, жұмыс көлемімен және Тапсырыс берушінің қызмет көрсету кестесімен таныстым.</w:t>
      </w:r>
    </w:p>
    <w:bookmarkEnd w:id="750"/>
    <w:bookmarkStart w:name="z844" w:id="751"/>
    <w:p>
      <w:pPr>
        <w:spacing w:after="0"/>
        <w:ind w:left="0"/>
        <w:jc w:val="both"/>
      </w:pPr>
      <w:r>
        <w:rPr>
          <w:rFonts w:ascii="Times New Roman"/>
          <w:b w:val="false"/>
          <w:i w:val="false"/>
          <w:color w:val="000000"/>
          <w:sz w:val="28"/>
        </w:rPr>
        <w:t>
      2. Қызмет көрсету кезеңінде 2026 жылғы " ___"_____ бастап 2026 жылғы " __"______ дейінгі кезеңде Тапсырыс берушінің жобасы үшін менің қол жетімді жұмыс уақыты ресурсым заңнамада белгіленген жұмыс уақытының нормасының кемінде _____%-ын құрайды (бұл кемінде айына _____ сағатқа баламалы).</w:t>
      </w:r>
    </w:p>
    <w:bookmarkEnd w:id="751"/>
    <w:bookmarkStart w:name="z845" w:id="752"/>
    <w:p>
      <w:pPr>
        <w:spacing w:after="0"/>
        <w:ind w:left="0"/>
        <w:jc w:val="both"/>
      </w:pPr>
      <w:r>
        <w:rPr>
          <w:rFonts w:ascii="Times New Roman"/>
          <w:b w:val="false"/>
          <w:i w:val="false"/>
          <w:color w:val="000000"/>
          <w:sz w:val="28"/>
        </w:rPr>
        <w:t>
      3. Менің өзге жобалардағы жұмыспен қамтылуым (олар болған жағдайда) мүдделер қақтығысын тудырмайды және Тапсырыс берушімен шарт бойынша мерзімдердің бұзылуына немесе қызметтер сапасының нашарлауына әкеп соқтырмайды.</w:t>
      </w:r>
    </w:p>
    <w:bookmarkEnd w:id="752"/>
    <w:bookmarkStart w:name="z846" w:id="753"/>
    <w:p>
      <w:pPr>
        <w:spacing w:after="0"/>
        <w:ind w:left="0"/>
        <w:jc w:val="both"/>
      </w:pPr>
      <w:r>
        <w:rPr>
          <w:rFonts w:ascii="Times New Roman"/>
          <w:b w:val="false"/>
          <w:i w:val="false"/>
          <w:color w:val="000000"/>
          <w:sz w:val="28"/>
        </w:rPr>
        <w:t>
      4. Әлеуетті өнім беруші тендердің жеңімпазы деп танылған жағдайда, мен жобаны іске асыруға мәлімделген рөлде және сағат көлемінде жеке қатысуға міндеттенемін.</w:t>
      </w:r>
    </w:p>
    <w:bookmarkEnd w:id="753"/>
    <w:bookmarkStart w:name="z847" w:id="754"/>
    <w:p>
      <w:pPr>
        <w:spacing w:after="0"/>
        <w:ind w:left="0"/>
        <w:jc w:val="both"/>
      </w:pPr>
      <w:r>
        <w:rPr>
          <w:rFonts w:ascii="Times New Roman"/>
          <w:b w:val="false"/>
          <w:i w:val="false"/>
          <w:color w:val="000000"/>
          <w:sz w:val="28"/>
        </w:rPr>
        <w:t>
      Осы келісімге _________ жылғы № ____________ өз дипломымның/сертификатымның көшірмесін қоса беремін.</w:t>
      </w:r>
    </w:p>
    <w:bookmarkEnd w:id="754"/>
    <w:bookmarkStart w:name="z848" w:id="755"/>
    <w:p>
      <w:pPr>
        <w:spacing w:after="0"/>
        <w:ind w:left="0"/>
        <w:jc w:val="both"/>
      </w:pPr>
      <w:r>
        <w:rPr>
          <w:rFonts w:ascii="Times New Roman"/>
          <w:b w:val="false"/>
          <w:i w:val="false"/>
          <w:color w:val="000000"/>
          <w:sz w:val="28"/>
        </w:rPr>
        <w:t>
      Маман: ___________________ / _______________________ / (Қолы) (Т.А.Ә.)</w:t>
      </w:r>
    </w:p>
    <w:bookmarkEnd w:id="755"/>
    <w:bookmarkStart w:name="z849" w:id="756"/>
    <w:p>
      <w:pPr>
        <w:spacing w:after="0"/>
        <w:ind w:left="0"/>
        <w:jc w:val="both"/>
      </w:pPr>
      <w:r>
        <w:rPr>
          <w:rFonts w:ascii="Times New Roman"/>
          <w:b w:val="false"/>
          <w:i w:val="false"/>
          <w:color w:val="000000"/>
          <w:sz w:val="28"/>
        </w:rPr>
        <w:t>
      Күні: 2026 ж. "___" ________</w:t>
      </w:r>
    </w:p>
    <w:bookmarkEnd w:id="7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