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b6d86" w14:textId="f3b6d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кейбiр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9 қазандағы № 398 бұйрығы. Қазақстан Республикасының Әділет министрлігінде 2026 жылғы 13 қазанда № 40148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енгізілетін 1-тармақтың жетінші, сегізінші, тоғызыншы, оныншы,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жетінші, қырықыншы, қырық бірінші, қырық екінші, қырық үшінші, қырық төртінші, қырық бесінші, қырық алтыншы, қырық тоғызыншы, елуінші, елу бірінші, елу екінші, елу үшінші, елу төртінші, елу бесінші, елу алтыншы, елу жетінші, елу сегізінші, елу тоғызыншы, алпысыншы, алпыс бірінші, алпыс екінші, алпыс үшінші, алпыс төртінші, алпыс бесінші, сексен бесінші, сексен алтыншы, сексен жетінші, сексен сегізінші, сексен тоғызыншы және тоқсаныншы абзацтарын, 2-тармақтың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алтыншы, отыз жетінші, отыз сегізінші, отыз тоғызыншы, қырықыншы,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жетінші, елу сегізінші, елу тоғызыншы, алпысыншы, алпыс бірінші, алпыс екінші және алпыс үшінші абзацтарын, 3-тармақтың он бесінші, он алтышы, он жетіші, он сегізінші, он тоғызыншы, жиырмасыншы, жиырма бірінші, жиырма екінші, жиырма үшінші, жиырма төртінші, жиырма бесінші, жиырма алтыншы, жиырма жетіші, жиырма сегізінші, жиырма тоғызыншы, отызыншы, отыз бірінші, отыз екінші, отыз үшінші, отыз төртінші, отыз бесінші, отыз алтышы, отыз жетіші, отыз сегізінші, отыз тоғызыншы, қырықыншы, қырық бірінші, қырық екінші, қырық үшінші, қырық төртінші, елу сегізінші, елу тоғызыншы және алпыс алтыншы абзацтарын, 4-тармақтың он сегізінші, он тоғызыншы, жиырмасыншы, жиырма бірінші, қырық сегізінші, қырық тоғызыншы, елуінші, елу бірінші, елу екінші, елу үшінші, елу төртінші, елу бесінші, елу алтыншы, елу жетінші, елу сегізінші, елу тоғызыншы, алпысыншы, алпыс бірінші, алпыс екінші, алпыс үшінші, алпыс төртінші, алпыс бесінші, алпыс алтыншы, алпыс жетінші, алпыс сегізінші, алпыс тоғызыншы, жетпісінші, жетпіс бірінші, жетпіс екінші, жетпіс үшінші, жетпіс төртінші, жетпіс бесінші, жетпіс алтыншы, жетпіс жетінші, жетпіс сегізінші, жетпіс тоғызыншы, сексенінші, сексен бірінші, тоқсан үшінші, тоқсан төртінші, жүзінші, жүз бірінші, жүз оныншы, жүз он бірінші және жүз он бесінші абзацтарын, 5-тармақтың тоғызыншы, оныншы, он жетінші, он сегізінші, отыз екінші, отыз үшінші, отыз төртінші, отыз бесінші, отыз алтыншы, отыз жетінші, отыз сегізінші, отыз тоғызыншы, қырқыншы, қырық төртінші, қырық бесінші, қырық алтыншы, қырық жетінші, қырық сегізінші, қырық тоғызыншы, елуінші, елу бірінші, елу екінші, елу үшінші, елу төртінші, елу бесінші, елу алтыншы, елу жетінші, елу сегізінші, жетпіс алтыншы, жетпіс жетінші, жетпіс сегізінші, жетпіс тоғызыншы, сексенінші, сексен бірінші, сексен екінші, сексен үшінші, сексен төртінші, жүз бесінші, жүз алтыншы, жүз тоғызыншы, жүз оныншы, жүз он бірінші, жүз он екінші, жүз он үшінші, жүз жиырма сегізінші, жүз жиырма тоғызыншы, жүз отызыншы, жүз отыз бірінші, жүз отыз екінші, жүз отыз үшінші, жүз отыз төртінші, жүз отыз бесінші, жүз отыз алтыншы, жүз қырқыншы, жүз қырық бірінші, жүз қырық екінші, жүз қырық үшінші, жүз қырық төртінші, жүз қырық бесінші, жүз қырық алтыншы, жүз қырық жетінші, жүз елу бірінші, жүз елу екінші, жүз елу үшінші, жүз алпыс жетінші, жүз алпыс сегізінші, жүз алпыс тоғызыншы, жүз жетпісінші, жүз жетпіс бірінші, жүз жетпіс екінші, жүз жетпіс үшінші, жүз жетпіс төртінші, жүз жетпіс бесінші, жүз жетпіс алтыншы, жүз тоқсан жетінші, жүз тоқсан сегізінші және екі жүз үшінші абзацтарын, 6-тармақтың жетінші, сегізінші, тоғызыншы, оныншы, он бірінші, он екінші, он үшінші, он төртінші, он бесінші, он алтыншы, он жетінші, жиырма алтыншы, жиырма жетінші және жиырма сегізінші абзацтарын қоспағанда, 2027 жылғы 1 қаңтардан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 xml:space="preserve">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Ғылым </w:t>
      </w:r>
    </w:p>
    <w:p>
      <w:pPr>
        <w:spacing w:after="0"/>
        <w:ind w:left="0"/>
        <w:jc w:val="both"/>
      </w:pPr>
      <w:r>
        <w:rPr>
          <w:rFonts w:ascii="Times New Roman"/>
          <w:b w:val="false"/>
          <w:i w:val="false"/>
          <w:color w:val="000000"/>
          <w:sz w:val="28"/>
        </w:rPr>
        <w:t>және жоғары білім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398 бұйрықпен</w:t>
            </w:r>
            <w:r>
              <w:br/>
            </w:r>
            <w:r>
              <w:rPr>
                <w:rFonts w:ascii="Times New Roman"/>
                <w:b w:val="false"/>
                <w:i w:val="false"/>
                <w:color w:val="000000"/>
                <w:sz w:val="20"/>
              </w:rPr>
              <w:t>бекітілген</w:t>
            </w:r>
          </w:p>
        </w:tc>
      </w:tr>
    </w:tbl>
    <w:bookmarkStart w:name="z18" w:id="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мен толықтырулар енгізілетін кейбір бұйрықтарының тізбесі</w:t>
      </w:r>
    </w:p>
    <w:bookmarkEnd w:id="8"/>
    <w:bookmarkStart w:name="z19" w:id="9"/>
    <w:p>
      <w:pPr>
        <w:spacing w:after="0"/>
        <w:ind w:left="0"/>
        <w:jc w:val="both"/>
      </w:pPr>
      <w:r>
        <w:rPr>
          <w:rFonts w:ascii="Times New Roman"/>
          <w:b w:val="false"/>
          <w:i w:val="false"/>
          <w:color w:val="000000"/>
          <w:sz w:val="28"/>
        </w:rPr>
        <w:t xml:space="preserve">
      1.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32881 болып тіркелген) мынадай өзгерістер мен толықтырулар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1" w:id="1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113-бабының</w:t>
      </w:r>
      <w:r>
        <w:rPr>
          <w:rFonts w:ascii="Times New Roman"/>
          <w:b w:val="false"/>
          <w:i w:val="false"/>
          <w:color w:val="000000"/>
          <w:sz w:val="28"/>
        </w:rPr>
        <w:t xml:space="preserve"> 6-тармағына,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0"/>
    <w:bookmarkStart w:name="z22" w:id="11"/>
    <w:p>
      <w:pPr>
        <w:spacing w:after="0"/>
        <w:ind w:left="0"/>
        <w:jc w:val="both"/>
      </w:pPr>
      <w:r>
        <w:rPr>
          <w:rFonts w:ascii="Times New Roman"/>
          <w:b w:val="false"/>
          <w:i w:val="false"/>
          <w:color w:val="000000"/>
          <w:sz w:val="28"/>
        </w:rPr>
        <w:t xml:space="preserve">
      көрсетілген бұйрықпен бекітілген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жазылсың:</w:t>
      </w:r>
    </w:p>
    <w:bookmarkStart w:name="z24" w:id="12"/>
    <w:p>
      <w:pPr>
        <w:spacing w:after="0"/>
        <w:ind w:left="0"/>
        <w:jc w:val="both"/>
      </w:pPr>
      <w:r>
        <w:rPr>
          <w:rFonts w:ascii="Times New Roman"/>
          <w:b w:val="false"/>
          <w:i w:val="false"/>
          <w:color w:val="000000"/>
          <w:sz w:val="28"/>
        </w:rPr>
        <w:t xml:space="preserve">
      "1. Осы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w:t>
      </w:r>
      <w:r>
        <w:rPr>
          <w:rFonts w:ascii="Times New Roman"/>
          <w:b w:val="false"/>
          <w:i w:val="false"/>
          <w:color w:val="000000"/>
          <w:sz w:val="28"/>
        </w:rPr>
        <w:t>113-бабы</w:t>
      </w:r>
      <w:r>
        <w:rPr>
          <w:rFonts w:ascii="Times New Roman"/>
          <w:b w:val="false"/>
          <w:i w:val="false"/>
          <w:color w:val="000000"/>
          <w:sz w:val="28"/>
        </w:rPr>
        <w:t xml:space="preserve"> 6-тармағына,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тәртібін айқындайды.";</w:t>
      </w:r>
    </w:p>
    <w:bookmarkEnd w:id="12"/>
    <w:bookmarkStart w:name="z25" w:id="1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3"/>
    <w:bookmarkStart w:name="z26" w:id="14"/>
    <w:p>
      <w:pPr>
        <w:spacing w:after="0"/>
        <w:ind w:left="0"/>
        <w:jc w:val="both"/>
      </w:pPr>
      <w:r>
        <w:rPr>
          <w:rFonts w:ascii="Times New Roman"/>
          <w:b w:val="false"/>
          <w:i w:val="false"/>
          <w:color w:val="000000"/>
          <w:sz w:val="28"/>
        </w:rPr>
        <w:t>
      "6) композиттік қызмет – бір өтініш негізінде көрсетілетін бірнеше мемлекеттік қызметтер жиынтығын көздейтін мемлекеттік қызмет;";</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үшінші абзацы мынадай редакцияда жазылсын:</w:t>
      </w:r>
    </w:p>
    <w:bookmarkStart w:name="z28" w:id="15"/>
    <w:p>
      <w:pPr>
        <w:spacing w:after="0"/>
        <w:ind w:left="0"/>
        <w:jc w:val="both"/>
      </w:pPr>
      <w:r>
        <w:rPr>
          <w:rFonts w:ascii="Times New Roman"/>
          <w:b w:val="false"/>
          <w:i w:val="false"/>
          <w:color w:val="000000"/>
          <w:sz w:val="28"/>
        </w:rPr>
        <w:t>
      "адамды жұмыссыз ретінде тіркеу және композиттік қызмет түрінде әлеуметтік төлем тағайындауға өтініш жасау кезінде мансап орталығына;";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30" w:id="16"/>
    <w:p>
      <w:pPr>
        <w:spacing w:after="0"/>
        <w:ind w:left="0"/>
        <w:jc w:val="both"/>
      </w:pPr>
      <w:r>
        <w:rPr>
          <w:rFonts w:ascii="Times New Roman"/>
          <w:b w:val="false"/>
          <w:i w:val="false"/>
          <w:color w:val="000000"/>
          <w:sz w:val="28"/>
        </w:rPr>
        <w:t>
      мынадай мазмұндағы 8) тармақшамен толықтырылсын:</w:t>
      </w:r>
    </w:p>
    <w:bookmarkEnd w:id="16"/>
    <w:bookmarkStart w:name="z31" w:id="17"/>
    <w:p>
      <w:pPr>
        <w:spacing w:after="0"/>
        <w:ind w:left="0"/>
        <w:jc w:val="both"/>
      </w:pPr>
      <w:r>
        <w:rPr>
          <w:rFonts w:ascii="Times New Roman"/>
          <w:b w:val="false"/>
          <w:i w:val="false"/>
          <w:color w:val="000000"/>
          <w:sz w:val="28"/>
        </w:rPr>
        <w:t xml:space="preserve">
      "8) уәкілетті мемлекеттік органның ЦЖ-дан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1) тармақшасында көзделген міндетті әлеуметтік сақтандыру жүйесіне қатысушысының кәсіптік оқытуға жіберілуі туралы мәліметтерді алу.";</w:t>
      </w:r>
    </w:p>
    <w:bookmarkEnd w:id="17"/>
    <w:bookmarkStart w:name="z32" w:id="18"/>
    <w:p>
      <w:pPr>
        <w:spacing w:after="0"/>
        <w:ind w:left="0"/>
        <w:jc w:val="both"/>
      </w:pPr>
      <w:r>
        <w:rPr>
          <w:rFonts w:ascii="Times New Roman"/>
          <w:b w:val="false"/>
          <w:i w:val="false"/>
          <w:color w:val="000000"/>
          <w:sz w:val="28"/>
        </w:rPr>
        <w:t>
      мынадай мазмұндағы екінші, үшінші, төртінші, бесінші, алтыншы және жетінші бөліктермен толықтырылсын:</w:t>
      </w:r>
    </w:p>
    <w:bookmarkEnd w:id="18"/>
    <w:bookmarkStart w:name="z33" w:id="1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9"/>
    <w:bookmarkStart w:name="z34" w:id="20"/>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20"/>
    <w:bookmarkStart w:name="z35" w:id="21"/>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21"/>
    <w:bookmarkStart w:name="z36" w:id="2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2"/>
    <w:bookmarkStart w:name="z37" w:id="23"/>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23"/>
    <w:bookmarkStart w:name="z38" w:id="2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0" w:id="25"/>
    <w:p>
      <w:pPr>
        <w:spacing w:after="0"/>
        <w:ind w:left="0"/>
        <w:jc w:val="both"/>
      </w:pPr>
      <w:r>
        <w:rPr>
          <w:rFonts w:ascii="Times New Roman"/>
          <w:b w:val="false"/>
          <w:i w:val="false"/>
          <w:color w:val="000000"/>
          <w:sz w:val="28"/>
        </w:rPr>
        <w:t>
      "9. Мансап орталығы арқылы әлеуметтік төлем тағайындауға жүгінген кезде оның өтінішті қабылдайтын маманы "Төлемдерді өңдеуді ұйымдастыру" АЦЖ-да тексеру жүргізу үшін "цифрлық үкімет" шлюзі арқылы мынадай параметрлер бойынша сұрау салуды қалыптастырады:</w:t>
      </w:r>
    </w:p>
    <w:bookmarkEnd w:id="25"/>
    <w:bookmarkStart w:name="z41" w:id="26"/>
    <w:p>
      <w:pPr>
        <w:spacing w:after="0"/>
        <w:ind w:left="0"/>
        <w:jc w:val="both"/>
      </w:pPr>
      <w:r>
        <w:rPr>
          <w:rFonts w:ascii="Times New Roman"/>
          <w:b w:val="false"/>
          <w:i w:val="false"/>
          <w:color w:val="000000"/>
          <w:sz w:val="28"/>
        </w:rPr>
        <w:t>
      1) міндетті әлеуметтік сақтандыру жүйесіне қатысушы үшін жұмысынан айырылу жағдайы бойынша әлеуметтік тәуекел туындаған айдың алдындағы соңғы жиырма төрт айда әлеуметтік аударымдардың төленбеуі;</w:t>
      </w:r>
    </w:p>
    <w:bookmarkEnd w:id="26"/>
    <w:bookmarkStart w:name="z42" w:id="27"/>
    <w:p>
      <w:pPr>
        <w:spacing w:after="0"/>
        <w:ind w:left="0"/>
        <w:jc w:val="both"/>
      </w:pPr>
      <w:r>
        <w:rPr>
          <w:rFonts w:ascii="Times New Roman"/>
          <w:b w:val="false"/>
          <w:i w:val="false"/>
          <w:color w:val="000000"/>
          <w:sz w:val="28"/>
        </w:rPr>
        <w:t>
      2) міндетті әлеуметтік сақтандыру жүйесіне қатысушының Кодекске сәйкес айқындалған жүйеге қатысу өтілінің алты айдан кем болуы.</w:t>
      </w:r>
    </w:p>
    <w:bookmarkEnd w:id="27"/>
    <w:bookmarkStart w:name="z43" w:id="28"/>
    <w:p>
      <w:pPr>
        <w:spacing w:after="0"/>
        <w:ind w:left="0"/>
        <w:jc w:val="both"/>
      </w:pPr>
      <w:r>
        <w:rPr>
          <w:rFonts w:ascii="Times New Roman"/>
          <w:b w:val="false"/>
          <w:i w:val="false"/>
          <w:color w:val="000000"/>
          <w:sz w:val="28"/>
        </w:rPr>
        <w:t>
      Егер осы тармақтың бірінші бөлігінде көрсетілген параметрлер расталмаса, өтінішті қабылдайтын мансап орталығының маманы осы Қағидалардың 7-тармағында көзделген тәртіппен ЦЖ-да сұрау салулар қалыптастырады.</w:t>
      </w:r>
    </w:p>
    <w:bookmarkEnd w:id="28"/>
    <w:bookmarkStart w:name="z44" w:id="29"/>
    <w:p>
      <w:pPr>
        <w:spacing w:after="0"/>
        <w:ind w:left="0"/>
        <w:jc w:val="both"/>
      </w:pPr>
      <w:r>
        <w:rPr>
          <w:rFonts w:ascii="Times New Roman"/>
          <w:b w:val="false"/>
          <w:i w:val="false"/>
          <w:color w:val="000000"/>
          <w:sz w:val="28"/>
        </w:rPr>
        <w:t xml:space="preserve">
      ЦЖ-дан мәліметтер алған және (немесе) ЦЖ-ғы мәліметтері сәйкес келмеген (болмаған) кезде өтініш беруші құжаттарды ұсынған кезде мансап орталығының маманы өтініш берушіге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танысу үшін түскен әлеуметтік аударымдар туралы хабарламаны береді, өтінішті қабылдайды және өтініш берушіге қабылдағаны туралы белгісі бар өтініштің үзбелі талонын табыс етеді.</w:t>
      </w:r>
    </w:p>
    <w:bookmarkEnd w:id="29"/>
    <w:bookmarkStart w:name="z45" w:id="30"/>
    <w:p>
      <w:pPr>
        <w:spacing w:after="0"/>
        <w:ind w:left="0"/>
        <w:jc w:val="both"/>
      </w:pPr>
      <w:r>
        <w:rPr>
          <w:rFonts w:ascii="Times New Roman"/>
          <w:b w:val="false"/>
          <w:i w:val="false"/>
          <w:color w:val="000000"/>
          <w:sz w:val="28"/>
        </w:rPr>
        <w:t xml:space="preserve">
      Өтініш берушінің түскен әлеуметтік аударымдар туралы хабарламамен танысуын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бланкісін толтыру кезінде өтініш беруші растайды.</w:t>
      </w:r>
    </w:p>
    <w:bookmarkEnd w:id="30"/>
    <w:bookmarkStart w:name="z46" w:id="31"/>
    <w:p>
      <w:pPr>
        <w:spacing w:after="0"/>
        <w:ind w:left="0"/>
        <w:jc w:val="both"/>
      </w:pPr>
      <w:r>
        <w:rPr>
          <w:rFonts w:ascii="Times New Roman"/>
          <w:b w:val="false"/>
          <w:i w:val="false"/>
          <w:color w:val="000000"/>
          <w:sz w:val="28"/>
        </w:rPr>
        <w:t>
      Өтініштен, ЦЖ-дан алынған мәліметтерден және өтініш беруші құжаттарды ұсынған жағдайда, құжаттардың электрондық көшірмелерінен тұратын электрондық өтінім өтініш берушіден өтініш қабылданған күні Мемлекеттік корпорацияның қалалық, аудандық бөлімшелеріне (бұдан әрі - Мемлекеттік корпорацияның бөлімшелері) жіберіледі.</w:t>
      </w:r>
    </w:p>
    <w:bookmarkEnd w:id="31"/>
    <w:bookmarkStart w:name="z47" w:id="32"/>
    <w:p>
      <w:pPr>
        <w:spacing w:after="0"/>
        <w:ind w:left="0"/>
        <w:jc w:val="both"/>
      </w:pPr>
      <w:r>
        <w:rPr>
          <w:rFonts w:ascii="Times New Roman"/>
          <w:b w:val="false"/>
          <w:i w:val="false"/>
          <w:color w:val="000000"/>
          <w:sz w:val="28"/>
        </w:rPr>
        <w:t>
      Құжаттардың электрондық көшірмелері өтінішті қабылдаған маманның ЭЦҚ-мен куәландырылады.</w:t>
      </w:r>
    </w:p>
    <w:bookmarkEnd w:id="32"/>
    <w:bookmarkStart w:name="z48" w:id="3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 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33"/>
    <w:bookmarkStart w:name="z49" w:id="34"/>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34"/>
    <w:bookmarkStart w:name="z50" w:id="35"/>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35"/>
    <w:bookmarkStart w:name="z51" w:id="3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6"/>
    <w:bookmarkStart w:name="z52" w:id="37"/>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37"/>
    <w:bookmarkStart w:name="z53" w:id="3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55" w:id="39"/>
    <w:p>
      <w:pPr>
        <w:spacing w:after="0"/>
        <w:ind w:left="0"/>
        <w:jc w:val="both"/>
      </w:pPr>
      <w:r>
        <w:rPr>
          <w:rFonts w:ascii="Times New Roman"/>
          <w:b w:val="false"/>
          <w:i w:val="false"/>
          <w:color w:val="000000"/>
          <w:sz w:val="28"/>
        </w:rPr>
        <w:t>
      1) тармақша алып тасталсын;</w:t>
      </w:r>
    </w:p>
    <w:bookmarkEnd w:id="39"/>
    <w:bookmarkStart w:name="z56" w:id="40"/>
    <w:p>
      <w:pPr>
        <w:spacing w:after="0"/>
        <w:ind w:left="0"/>
        <w:jc w:val="both"/>
      </w:pPr>
      <w:r>
        <w:rPr>
          <w:rFonts w:ascii="Times New Roman"/>
          <w:b w:val="false"/>
          <w:i w:val="false"/>
          <w:color w:val="000000"/>
          <w:sz w:val="28"/>
        </w:rPr>
        <w:t xml:space="preserve">
      мынадай мазмұндағы 5) тармақшамен толықтырылсын: </w:t>
      </w:r>
    </w:p>
    <w:bookmarkEnd w:id="40"/>
    <w:bookmarkStart w:name="z57" w:id="41"/>
    <w:p>
      <w:pPr>
        <w:spacing w:after="0"/>
        <w:ind w:left="0"/>
        <w:jc w:val="both"/>
      </w:pPr>
      <w:r>
        <w:rPr>
          <w:rFonts w:ascii="Times New Roman"/>
          <w:b w:val="false"/>
          <w:i w:val="false"/>
          <w:color w:val="000000"/>
          <w:sz w:val="28"/>
        </w:rPr>
        <w:t xml:space="preserve">
      "5) уәкілетті мемлекеттік органның ЦЖ-дан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1) тармақшасында көзделген міндетті әлеуметтік сақтандыру жүйесіне қатысушыны кәсіптік оқыту туралы мәліметтерді алу.";</w:t>
      </w:r>
    </w:p>
    <w:bookmarkEnd w:id="41"/>
    <w:bookmarkStart w:name="z58" w:id="42"/>
    <w:p>
      <w:pPr>
        <w:spacing w:after="0"/>
        <w:ind w:left="0"/>
        <w:jc w:val="both"/>
      </w:pPr>
      <w:r>
        <w:rPr>
          <w:rFonts w:ascii="Times New Roman"/>
          <w:b w:val="false"/>
          <w:i w:val="false"/>
          <w:color w:val="000000"/>
          <w:sz w:val="28"/>
        </w:rPr>
        <w:t>
      мынадай мазмұндағы бесінші, алтыншы, жетінші, сегізінші, тоғызыншы және оныншы бөліктермен толықтырылсын:</w:t>
      </w:r>
    </w:p>
    <w:bookmarkEnd w:id="42"/>
    <w:bookmarkStart w:name="z59" w:id="4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 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43"/>
    <w:bookmarkStart w:name="z60" w:id="44"/>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44"/>
    <w:bookmarkStart w:name="z61" w:id="45"/>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45"/>
    <w:bookmarkStart w:name="z62" w:id="4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6"/>
    <w:bookmarkStart w:name="z63" w:id="47"/>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47"/>
    <w:bookmarkStart w:name="z64" w:id="4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бөлігі мынадай редакцияда жазылсын:</w:t>
      </w:r>
    </w:p>
    <w:bookmarkStart w:name="z66" w:id="49"/>
    <w:p>
      <w:pPr>
        <w:spacing w:after="0"/>
        <w:ind w:left="0"/>
        <w:jc w:val="both"/>
      </w:pPr>
      <w:r>
        <w:rPr>
          <w:rFonts w:ascii="Times New Roman"/>
          <w:b w:val="false"/>
          <w:i w:val="false"/>
          <w:color w:val="000000"/>
          <w:sz w:val="28"/>
        </w:rPr>
        <w:t xml:space="preserve">
      "12. Кодекстің </w:t>
      </w:r>
      <w:r>
        <w:rPr>
          <w:rFonts w:ascii="Times New Roman"/>
          <w:b w:val="false"/>
          <w:i w:val="false"/>
          <w:color w:val="000000"/>
          <w:sz w:val="28"/>
        </w:rPr>
        <w:t>113-бабында</w:t>
      </w:r>
      <w:r>
        <w:rPr>
          <w:rFonts w:ascii="Times New Roman"/>
          <w:b w:val="false"/>
          <w:i w:val="false"/>
          <w:color w:val="000000"/>
          <w:sz w:val="28"/>
        </w:rPr>
        <w:t xml:space="preserve"> көзделген негіздер бойынша адамда әлеуметтік төлем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15-1-тармақ</w:t>
      </w:r>
      <w:r>
        <w:rPr>
          <w:rFonts w:ascii="Times New Roman"/>
          <w:b w:val="false"/>
          <w:i w:val="false"/>
          <w:color w:val="000000"/>
          <w:sz w:val="28"/>
        </w:rPr>
        <w:t xml:space="preserve"> мынадай редакцияда жазылсын:</w:t>
      </w:r>
    </w:p>
    <w:bookmarkStart w:name="z68" w:id="50"/>
    <w:p>
      <w:pPr>
        <w:spacing w:after="0"/>
        <w:ind w:left="0"/>
        <w:jc w:val="both"/>
      </w:pPr>
      <w:r>
        <w:rPr>
          <w:rFonts w:ascii="Times New Roman"/>
          <w:b w:val="false"/>
          <w:i w:val="false"/>
          <w:color w:val="000000"/>
          <w:sz w:val="28"/>
        </w:rPr>
        <w:t xml:space="preserve">
      "15-1. Өтініш беруші екінші деңгейдегі банктердің цифрландыру объектілері арқылы әлеуметтік төлемді тағайындауға өтініш берген кезде өтініш беруші өтінішті автоматтандырылған режимде қалыптастыруға бастамашылық жасайды, ол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 бланкісінде көзделген міндеттемелер мен шарттар туралы хабардар етіледі, сондай-ақ электрондық өтінішке қол қойылғанға дейін танысу үшін екінші деңгейдегі банктердің цифрландыру объектісінің мобильді қосымшасында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"Е-макет" АЦЖ-ға қалыптастырылған келіп түскен әлеуметтік аударымдар туралы хабарлама алады.</w:t>
      </w:r>
    </w:p>
    <w:bookmarkEnd w:id="50"/>
    <w:bookmarkStart w:name="z69" w:id="5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 нысанында көзделген мәліметтерді, екінші деңгейлі банктердің цифрландыру объектісі сұрау салу арқылы тиісті мемлекеттік органдардың және (немесе) ұйымдардың ЦЖ-дан "цифрлық үкімет" шлюзі арқылы алады.</w:t>
      </w:r>
    </w:p>
    <w:bookmarkEnd w:id="51"/>
    <w:bookmarkStart w:name="z70" w:id="52"/>
    <w:p>
      <w:pPr>
        <w:spacing w:after="0"/>
        <w:ind w:left="0"/>
        <w:jc w:val="both"/>
      </w:pPr>
      <w:r>
        <w:rPr>
          <w:rFonts w:ascii="Times New Roman"/>
          <w:b w:val="false"/>
          <w:i w:val="false"/>
          <w:color w:val="000000"/>
          <w:sz w:val="28"/>
        </w:rPr>
        <w:t>
      Мәліметтерді алғаннан кейін екінші деңгейлі банктердің цифрландыру объектісі әлеуметтік төлемді тағайындау, жүзеге асыру, оны тағайындауға проактивті қызмет арқылы өтініш немесе келісім беру фактілерінің жоқтығы туралы, сондай-ақ өтініш берушінің міндетті әлеуметтік сақтандыру жүйесіне қатысуы туралы мәліметтерді алуға "Е-макет" АЦЖ-ға сұрау салуды жүзеге асырады.</w:t>
      </w:r>
    </w:p>
    <w:bookmarkEnd w:id="52"/>
    <w:bookmarkStart w:name="z71" w:id="53"/>
    <w:p>
      <w:pPr>
        <w:spacing w:after="0"/>
        <w:ind w:left="0"/>
        <w:jc w:val="both"/>
      </w:pPr>
      <w:r>
        <w:rPr>
          <w:rFonts w:ascii="Times New Roman"/>
          <w:b w:val="false"/>
          <w:i w:val="false"/>
          <w:color w:val="000000"/>
          <w:sz w:val="28"/>
        </w:rPr>
        <w:t>
      Осы тармақтың бірінші бөлігінде көзделген фактілер болмаған және өтініш берушінің міндетті әлеуметтік сақтандыру жүйесіне қатысуы туралы мәліметтер алынған кезде өтініш беруші танысатын және оған өз ЭЦҚ-мен қол қоятын мемлекеттік органдардың және (немесе) ұйымдардың ЦЖ-дан алынған мәліметтер негізінде электрондық өтініш қалыптастырылады.</w:t>
      </w:r>
    </w:p>
    <w:bookmarkEnd w:id="53"/>
    <w:bookmarkStart w:name="z72" w:id="54"/>
    <w:p>
      <w:pPr>
        <w:spacing w:after="0"/>
        <w:ind w:left="0"/>
        <w:jc w:val="both"/>
      </w:pPr>
      <w:r>
        <w:rPr>
          <w:rFonts w:ascii="Times New Roman"/>
          <w:b w:val="false"/>
          <w:i w:val="false"/>
          <w:color w:val="000000"/>
          <w:sz w:val="28"/>
        </w:rPr>
        <w:t>
      Екінші деңгейлі банктердің цифрландыру объектісі "Е-макет" АЦЖ-ға электрондық өтініш жіберуге бастамашылық жасайды, ол осы Қағидалардың 11-тармағында көзделген ұсынылған мәліметтердің толықтығына тексеруден өтеді, тексеру аяқталғаннан кейін "Е-макет" АЦЖ-ға әлеуметтік төлемдерді тағайындауға азаматтардың өтініштерін (өтінімдерін) тіркеудің электрондық журналында өтінім автоматты түрде тіркеледі, одан кейін өтініш берушіге екінші деңгейлі банктердің цифрландыру объектісінің мобильді қосымшасына әлеуметтік төлемге өтінімнің қабылданғаны туралы хабарлама жіберіледі.</w:t>
      </w:r>
    </w:p>
    <w:bookmarkEnd w:id="54"/>
    <w:bookmarkStart w:name="z73" w:id="55"/>
    <w:p>
      <w:pPr>
        <w:spacing w:after="0"/>
        <w:ind w:left="0"/>
        <w:jc w:val="both"/>
      </w:pPr>
      <w:r>
        <w:rPr>
          <w:rFonts w:ascii="Times New Roman"/>
          <w:b w:val="false"/>
          <w:i w:val="false"/>
          <w:color w:val="000000"/>
          <w:sz w:val="28"/>
        </w:rPr>
        <w:t xml:space="preserve">
      "Е-макет" АЦЖ-да Қор филиалының әлеуметтік төлемді тағайындау туралы ЭІМ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шешім жобасы автоматты түрде қалыптастырылады және ол Қордың филиалына түседі.</w:t>
      </w:r>
    </w:p>
    <w:bookmarkEnd w:id="55"/>
    <w:bookmarkStart w:name="z74" w:id="5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 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56"/>
    <w:bookmarkStart w:name="z75" w:id="57"/>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57"/>
    <w:bookmarkStart w:name="z76" w:id="58"/>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58"/>
    <w:bookmarkStart w:name="z77" w:id="5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59"/>
    <w:bookmarkStart w:name="z78" w:id="60"/>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60"/>
    <w:bookmarkStart w:name="z79" w:id="6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81" w:id="62"/>
    <w:p>
      <w:pPr>
        <w:spacing w:after="0"/>
        <w:ind w:left="0"/>
        <w:jc w:val="both"/>
      </w:pPr>
      <w:r>
        <w:rPr>
          <w:rFonts w:ascii="Times New Roman"/>
          <w:b w:val="false"/>
          <w:i w:val="false"/>
          <w:color w:val="000000"/>
          <w:sz w:val="28"/>
        </w:rPr>
        <w:t>
      "20. Қордың филиалы Мемлекеттік корпорациядан ЭІМ келіп түскен күннен бастап төрт жұмыс күні ішінде, сондай-ақ, өтініш беруші портал, ЭЕБ порталы, екінші деңгейдегі банктердің цифрлық объектілері,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62"/>
    <w:bookmarkStart w:name="z82" w:id="63"/>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63"/>
    <w:bookmarkStart w:name="z83" w:id="64"/>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85" w:id="65"/>
    <w:p>
      <w:pPr>
        <w:spacing w:after="0"/>
        <w:ind w:left="0"/>
        <w:jc w:val="both"/>
      </w:pPr>
      <w:r>
        <w:rPr>
          <w:rFonts w:ascii="Times New Roman"/>
          <w:b w:val="false"/>
          <w:i w:val="false"/>
          <w:color w:val="000000"/>
          <w:sz w:val="28"/>
        </w:rPr>
        <w:t>
      "26. Егер отыз күнтізбелік күн ішінде талап етілетін құжаттар ұсынылмаса, Қор филиалы әлеуметтік төлемді тағайындаудан бас тарту туралы шешім қабылдайды.";</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87" w:id="66"/>
    <w:p>
      <w:pPr>
        <w:spacing w:after="0"/>
        <w:ind w:left="0"/>
        <w:jc w:val="both"/>
      </w:pPr>
      <w:r>
        <w:rPr>
          <w:rFonts w:ascii="Times New Roman"/>
          <w:b w:val="false"/>
          <w:i w:val="false"/>
          <w:color w:val="000000"/>
          <w:sz w:val="28"/>
        </w:rPr>
        <w:t xml:space="preserve">
      "31. Әлеуметтік төлем әлеуметтік төлемге құқық туындаған күннен бастап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2) тармақшасында көзделген кәсіптік оқудан өту фактісіне қарамастан, бірақ міндетті әлеуметтік сақтандыру жүйесіне қатысушының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1-тармағында көзделген жасқа толу мерзімінен аспайтын уақытқа:</w:t>
      </w:r>
    </w:p>
    <w:bookmarkEnd w:id="66"/>
    <w:bookmarkStart w:name="z88" w:id="67"/>
    <w:p>
      <w:pPr>
        <w:spacing w:after="0"/>
        <w:ind w:left="0"/>
        <w:jc w:val="both"/>
      </w:pPr>
      <w:r>
        <w:rPr>
          <w:rFonts w:ascii="Times New Roman"/>
          <w:b w:val="false"/>
          <w:i w:val="false"/>
          <w:color w:val="000000"/>
          <w:sz w:val="28"/>
        </w:rPr>
        <w:t>
      ол үшін алты айдан он екі айға дейін әлеуметтік аударымдар жүргізілген жағдайда - ұзақтығы бір айға;</w:t>
      </w:r>
    </w:p>
    <w:bookmarkEnd w:id="67"/>
    <w:bookmarkStart w:name="z89" w:id="68"/>
    <w:p>
      <w:pPr>
        <w:spacing w:after="0"/>
        <w:ind w:left="0"/>
        <w:jc w:val="both"/>
      </w:pPr>
      <w:r>
        <w:rPr>
          <w:rFonts w:ascii="Times New Roman"/>
          <w:b w:val="false"/>
          <w:i w:val="false"/>
          <w:color w:val="000000"/>
          <w:sz w:val="28"/>
        </w:rPr>
        <w:t>
      ол үшін он екі айдан жиырма төрт айға дейін әлеуметтік аударымдар жүргізілген жағдайда - ұзақтығы екі айға;</w:t>
      </w:r>
    </w:p>
    <w:bookmarkEnd w:id="68"/>
    <w:bookmarkStart w:name="z90" w:id="69"/>
    <w:p>
      <w:pPr>
        <w:spacing w:after="0"/>
        <w:ind w:left="0"/>
        <w:jc w:val="both"/>
      </w:pPr>
      <w:r>
        <w:rPr>
          <w:rFonts w:ascii="Times New Roman"/>
          <w:b w:val="false"/>
          <w:i w:val="false"/>
          <w:color w:val="000000"/>
          <w:sz w:val="28"/>
        </w:rPr>
        <w:t>
      ол үшін жиырма төрт одан көп айға дейін әлеуметтік аударымдар жүргізілген жағдайда - ұзақтығы үш айға тағайындалады.";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мазмұндағы жетінші бөлікпен толықтырылсын:</w:t>
      </w:r>
    </w:p>
    <w:bookmarkStart w:name="z92" w:id="70"/>
    <w:p>
      <w:pPr>
        <w:spacing w:after="0"/>
        <w:ind w:left="0"/>
        <w:jc w:val="both"/>
      </w:pPr>
      <w:r>
        <w:rPr>
          <w:rFonts w:ascii="Times New Roman"/>
          <w:b w:val="false"/>
          <w:i w:val="false"/>
          <w:color w:val="000000"/>
          <w:sz w:val="28"/>
        </w:rPr>
        <w:t>
      "Жұмысынан айырылу жағдайы бойынша әлеуметтік төлемнің ең жоғары мөлшері жұмысынан айырылу жағдайы бойынша әлеуметтік төлемге құқық туындаған күнге республикалық бюджет туралы заңда белгіленген ең төменгі жалақының 7 еселенген мөлшерінің 45 пайызынан аспауға тиіс.";</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94" w:id="71"/>
    <w:p>
      <w:pPr>
        <w:spacing w:after="0"/>
        <w:ind w:left="0"/>
        <w:jc w:val="both"/>
      </w:pPr>
      <w:r>
        <w:rPr>
          <w:rFonts w:ascii="Times New Roman"/>
          <w:b w:val="false"/>
          <w:i w:val="false"/>
          <w:color w:val="000000"/>
          <w:sz w:val="28"/>
        </w:rPr>
        <w:t>
      "38. Әлеуметтік төлем келесі өтініш жасау кезінде міндетті әлеуметтік сақтандыру жүйесіне қатысудың жалпы өтілінен бұрын алынған әрбір ай үшін он екі ай шегерілетіндігіне сүйене отырып, әлеуметтік төлемді соңғы алған айдан кейінгі күнтізбелік он екі ай өткен соң тағайындалады.";</w:t>
      </w:r>
    </w:p>
    <w:bookmarkEnd w:id="71"/>
    <w:bookmarkStart w:name="z95" w:id="72"/>
    <w:p>
      <w:pPr>
        <w:spacing w:after="0"/>
        <w:ind w:left="0"/>
        <w:jc w:val="both"/>
      </w:pPr>
      <w:r>
        <w:rPr>
          <w:rFonts w:ascii="Times New Roman"/>
          <w:b w:val="false"/>
          <w:i w:val="false"/>
          <w:color w:val="000000"/>
          <w:sz w:val="28"/>
        </w:rPr>
        <w:t xml:space="preserve">
      43-тармақтың </w:t>
      </w:r>
      <w:r>
        <w:rPr>
          <w:rFonts w:ascii="Times New Roman"/>
          <w:b w:val="false"/>
          <w:i w:val="false"/>
          <w:color w:val="000000"/>
          <w:sz w:val="28"/>
        </w:rPr>
        <w:t>3) тармақшасының</w:t>
      </w:r>
      <w:r>
        <w:rPr>
          <w:rFonts w:ascii="Times New Roman"/>
          <w:b w:val="false"/>
          <w:i w:val="false"/>
          <w:color w:val="000000"/>
          <w:sz w:val="28"/>
        </w:rPr>
        <w:t xml:space="preserve"> үшінші бөлігі мынадай редакцияда жазылсын:</w:t>
      </w:r>
    </w:p>
    <w:bookmarkEnd w:id="72"/>
    <w:bookmarkStart w:name="z96" w:id="73"/>
    <w:p>
      <w:pPr>
        <w:spacing w:after="0"/>
        <w:ind w:left="0"/>
        <w:jc w:val="both"/>
      </w:pPr>
      <w:r>
        <w:rPr>
          <w:rFonts w:ascii="Times New Roman"/>
          <w:b w:val="false"/>
          <w:i w:val="false"/>
          <w:color w:val="000000"/>
          <w:sz w:val="28"/>
        </w:rPr>
        <w:t>
      "Қор филиалы ЦЖ-дан әлеуметтік аударымдардың және (немесе) міндетті зейнетақы жарналарының және (немесе) жұмыс берушінің міндетті зейнетақы жарналарының түсуі туралы мәліметтер келіп түскен күннен бастап екі жұмыс күні ішінде әлеуметтік төлемді тоқтата тұру туралы шешім қабылдайды.";</w:t>
      </w:r>
    </w:p>
    <w:bookmarkEnd w:id="73"/>
    <w:bookmarkStart w:name="z97" w:id="74"/>
    <w:p>
      <w:pPr>
        <w:spacing w:after="0"/>
        <w:ind w:left="0"/>
        <w:jc w:val="both"/>
      </w:pPr>
      <w:r>
        <w:rPr>
          <w:rFonts w:ascii="Times New Roman"/>
          <w:b w:val="false"/>
          <w:i w:val="false"/>
          <w:color w:val="000000"/>
          <w:sz w:val="28"/>
        </w:rPr>
        <w:t xml:space="preserve">
      46-тармақтың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мазмұндағы жетінші және сегізінші абзацтармен толықтырылсын:</w:t>
      </w:r>
    </w:p>
    <w:bookmarkEnd w:id="74"/>
    <w:bookmarkStart w:name="z98" w:id="75"/>
    <w:p>
      <w:pPr>
        <w:spacing w:after="0"/>
        <w:ind w:left="0"/>
        <w:jc w:val="both"/>
      </w:pPr>
      <w:r>
        <w:rPr>
          <w:rFonts w:ascii="Times New Roman"/>
          <w:b w:val="false"/>
          <w:i w:val="false"/>
          <w:color w:val="000000"/>
          <w:sz w:val="28"/>
        </w:rPr>
        <w:t xml:space="preserve">
      алушының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1) тармақшасында көзделген субсидияланатын жұмыс орындарына жұмысқа орналасуы немесе кәсіптік оқытуға жіберілуі туралы. Бұл ретте әлеуметтік төлем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1) тармақшасында көзделген субсидияланатын жұмыс орындарына жұмысқа орналасқан немесе кәсіптік оқуға жіберілген айдан кейінгі айдың бірінші күнінен бастап тоқтатылады;</w:t>
      </w:r>
    </w:p>
    <w:bookmarkEnd w:id="75"/>
    <w:bookmarkStart w:name="z99" w:id="76"/>
    <w:p>
      <w:pPr>
        <w:spacing w:after="0"/>
        <w:ind w:left="0"/>
        <w:jc w:val="both"/>
      </w:pPr>
      <w:r>
        <w:rPr>
          <w:rFonts w:ascii="Times New Roman"/>
          <w:b w:val="false"/>
          <w:i w:val="false"/>
          <w:color w:val="000000"/>
          <w:sz w:val="28"/>
        </w:rPr>
        <w:t xml:space="preserve">
      ана болуына және бала (балалар) бір жарым жасқа толғанға дейін оның (олардың) күтіміне байланысты әлеуметтік төлемдерді, Кодекстің </w:t>
      </w:r>
      <w:r>
        <w:rPr>
          <w:rFonts w:ascii="Times New Roman"/>
          <w:b w:val="false"/>
          <w:i w:val="false"/>
          <w:color w:val="000000"/>
          <w:sz w:val="28"/>
        </w:rPr>
        <w:t>195-1-бабына</w:t>
      </w:r>
      <w:r>
        <w:rPr>
          <w:rFonts w:ascii="Times New Roman"/>
          <w:b w:val="false"/>
          <w:i w:val="false"/>
          <w:color w:val="000000"/>
          <w:sz w:val="28"/>
        </w:rPr>
        <w:t xml:space="preserve"> сәйкес арнаулы әлеуметтік төлемдерді, Кодекстің 212-бабына сәйкес еңбек сіңірген жылдары үшін зейнетақы төлемдерін тағайындау және (немесе) жүзеге асыру туралы. Бұл ретте әлеуметтік төлем ана болуына және бала (балалар) бір жарым жасқа толғанға дейін оның (олардың) күтіміне байланысты әлеуметтік төлемдерді, Кодекстің </w:t>
      </w:r>
      <w:r>
        <w:rPr>
          <w:rFonts w:ascii="Times New Roman"/>
          <w:b w:val="false"/>
          <w:i w:val="false"/>
          <w:color w:val="000000"/>
          <w:sz w:val="28"/>
        </w:rPr>
        <w:t>195-1-бабына</w:t>
      </w:r>
      <w:r>
        <w:rPr>
          <w:rFonts w:ascii="Times New Roman"/>
          <w:b w:val="false"/>
          <w:i w:val="false"/>
          <w:color w:val="000000"/>
          <w:sz w:val="28"/>
        </w:rPr>
        <w:t xml:space="preserve"> сәйкес арнаулы әлеуметтік төлемдерді, Кодекстің 212-бабына сәйкес еңбек сіңірген жылдары үшін зейнетақы төлемдерін тағайындау және (немесе) жүзеге асыру туралы мәліметтер келіп түскен айдан кейінгі айдың бірінші күнінен бастап тоқтатылады.";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101" w:id="77"/>
    <w:p>
      <w:pPr>
        <w:spacing w:after="0"/>
        <w:ind w:left="0"/>
        <w:jc w:val="both"/>
      </w:pPr>
      <w:r>
        <w:rPr>
          <w:rFonts w:ascii="Times New Roman"/>
          <w:b w:val="false"/>
          <w:i w:val="false"/>
          <w:color w:val="000000"/>
          <w:sz w:val="28"/>
        </w:rPr>
        <w:t xml:space="preserve">
      "48. Жұмыссыз Кодекстің </w:t>
      </w:r>
      <w:r>
        <w:rPr>
          <w:rFonts w:ascii="Times New Roman"/>
          <w:b w:val="false"/>
          <w:i w:val="false"/>
          <w:color w:val="000000"/>
          <w:sz w:val="28"/>
        </w:rPr>
        <w:t>109-бабы</w:t>
      </w:r>
      <w:r>
        <w:rPr>
          <w:rFonts w:ascii="Times New Roman"/>
          <w:b w:val="false"/>
          <w:i w:val="false"/>
          <w:color w:val="000000"/>
          <w:sz w:val="28"/>
        </w:rPr>
        <w:t xml:space="preserve"> 2-тармағының 2) тармақшасында көзделген кәсіптік оқуға жіберілген жағдайда жағдайда әлеуметтік төлем тоқтатылмайды.";</w:t>
      </w:r>
    </w:p>
    <w:bookmarkEnd w:id="77"/>
    <w:bookmarkStart w:name="z102" w:id="7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3-қосымшасында</w:t>
      </w:r>
      <w:r>
        <w:rPr>
          <w:rFonts w:ascii="Times New Roman"/>
          <w:b w:val="false"/>
          <w:i w:val="false"/>
          <w:color w:val="000000"/>
          <w:sz w:val="28"/>
        </w:rPr>
        <w:t>:</w:t>
      </w:r>
    </w:p>
    <w:bookmarkEnd w:id="78"/>
    <w:bookmarkStart w:name="z103" w:id="79"/>
    <w:p>
      <w:pPr>
        <w:spacing w:after="0"/>
        <w:ind w:left="0"/>
        <w:jc w:val="both"/>
      </w:pPr>
      <w:r>
        <w:rPr>
          <w:rFonts w:ascii="Times New Roman"/>
          <w:b w:val="false"/>
          <w:i w:val="false"/>
          <w:color w:val="000000"/>
          <w:sz w:val="28"/>
        </w:rPr>
        <w:t>
      реттік нөмірі 4-жолы мынадай редакцияда жазылсын:</w:t>
      </w:r>
    </w:p>
    <w:bookmarkEnd w:id="79"/>
    <w:bookmarkStart w:name="z104" w:id="80"/>
    <w:p>
      <w:pPr>
        <w:spacing w:after="0"/>
        <w:ind w:left="0"/>
        <w:jc w:val="both"/>
      </w:pPr>
      <w:r>
        <w:rPr>
          <w:rFonts w:ascii="Times New Roman"/>
          <w:b w:val="false"/>
          <w:i w:val="false"/>
          <w:color w:val="000000"/>
          <w:sz w:val="28"/>
        </w:rPr>
        <w:t>
      "</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 (жартылай цифрландырылған) /қағаз түрінде/проактивті композиттік қызмет түрінде көрсетіледі</w:t>
            </w:r>
          </w:p>
        </w:tc>
      </w:tr>
    </w:tbl>
    <w:bookmarkStart w:name="z105" w:id="81"/>
    <w:p>
      <w:pPr>
        <w:spacing w:after="0"/>
        <w:ind w:left="0"/>
        <w:jc w:val="both"/>
      </w:pPr>
      <w:r>
        <w:rPr>
          <w:rFonts w:ascii="Times New Roman"/>
          <w:b w:val="false"/>
          <w:i w:val="false"/>
          <w:color w:val="000000"/>
          <w:sz w:val="28"/>
        </w:rPr>
        <w:t>
      ";</w:t>
      </w:r>
    </w:p>
    <w:bookmarkEnd w:id="81"/>
    <w:bookmarkStart w:name="z106" w:id="82"/>
    <w:p>
      <w:pPr>
        <w:spacing w:after="0"/>
        <w:ind w:left="0"/>
        <w:jc w:val="both"/>
      </w:pPr>
      <w:r>
        <w:rPr>
          <w:rFonts w:ascii="Times New Roman"/>
          <w:b w:val="false"/>
          <w:i w:val="false"/>
          <w:color w:val="000000"/>
          <w:sz w:val="28"/>
        </w:rPr>
        <w:t>
      реттік нөмірі 9-жолы мынадай редакцияда жазылсын:</w:t>
      </w:r>
    </w:p>
    <w:bookmarkEnd w:id="82"/>
    <w:bookmarkStart w:name="z107" w:id="83"/>
    <w:p>
      <w:pPr>
        <w:spacing w:after="0"/>
        <w:ind w:left="0"/>
        <w:jc w:val="both"/>
      </w:pPr>
      <w:r>
        <w:rPr>
          <w:rFonts w:ascii="Times New Roman"/>
          <w:b w:val="false"/>
          <w:i w:val="false"/>
          <w:color w:val="000000"/>
          <w:sz w:val="28"/>
        </w:rPr>
        <w:t>
      "</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заңдарында белгіленген мемлекеттік қызметті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84"/>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84"/>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үшін қажетті ұсынылған құжаттардың және (немесе)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3) тексеру кезінде Көрсетілетін қызметті беруші сұратып отырған, жұмысынан айырылу жағдайы бойынша әлеуметтік төлемді тағайындауға қажетті құжатты және (немесе) мәліметтерді ұсынбауы;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bl>
    <w:bookmarkStart w:name="z112" w:id="85"/>
    <w:p>
      <w:pPr>
        <w:spacing w:after="0"/>
        <w:ind w:left="0"/>
        <w:jc w:val="both"/>
      </w:pPr>
      <w:r>
        <w:rPr>
          <w:rFonts w:ascii="Times New Roman"/>
          <w:b w:val="false"/>
          <w:i w:val="false"/>
          <w:color w:val="000000"/>
          <w:sz w:val="28"/>
        </w:rPr>
        <w:t>
      ";</w:t>
      </w:r>
    </w:p>
    <w:bookmarkEnd w:id="85"/>
    <w:bookmarkStart w:name="z113" w:id="86"/>
    <w:p>
      <w:pPr>
        <w:spacing w:after="0"/>
        <w:ind w:left="0"/>
        <w:jc w:val="both"/>
      </w:pPr>
      <w:r>
        <w:rPr>
          <w:rFonts w:ascii="Times New Roman"/>
          <w:b w:val="false"/>
          <w:i w:val="false"/>
          <w:color w:val="000000"/>
          <w:sz w:val="28"/>
        </w:rPr>
        <w:t>
      реттік нөмірі 10-жолы мынадай редакцияда жазылсын:</w:t>
      </w:r>
    </w:p>
    <w:bookmarkEnd w:id="86"/>
    <w:bookmarkStart w:name="z114" w:id="87"/>
    <w:p>
      <w:pPr>
        <w:spacing w:after="0"/>
        <w:ind w:left="0"/>
        <w:jc w:val="both"/>
      </w:pPr>
      <w:r>
        <w:rPr>
          <w:rFonts w:ascii="Times New Roman"/>
          <w:b w:val="false"/>
          <w:i w:val="false"/>
          <w:color w:val="000000"/>
          <w:sz w:val="28"/>
        </w:rPr>
        <w:t>
      "</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8"/>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қағаз нысанда, оның ішінде композиттік қызмет түрінде (өтініш берушінің таңдауы бойынша жұмыссыз ретінде жұмыс іздеп жүрген адамды тіркеу кезінде жұмысынан айырылу жағдайы бойынша әлеуметтік төлем тағайындауға өтініш жіберіледі), электрондық нысанда, сондай-ақ проактивті қызмет арқылы (өтініш берушінің ұялы байланысының абоненттік құрылғысының телефон нөмірін порталда тіркеу кезінде, мансап орталығында жұмыссыз ретінде тіркеу, өтініш берушіде әлеуметтік аударымдардың болуы,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банктік шот нөмірінің болуы).</w:t>
            </w:r>
          </w:p>
          <w:bookmarkEnd w:id="88"/>
          <w:p>
            <w:pPr>
              <w:spacing w:after="20"/>
              <w:ind w:left="20"/>
              <w:jc w:val="both"/>
            </w:pPr>
            <w:r>
              <w:rPr>
                <w:rFonts w:ascii="Times New Roman"/>
                <w:b w:val="false"/>
                <w:i w:val="false"/>
                <w:color w:val="000000"/>
                <w:sz w:val="20"/>
              </w:rPr>
              <w:t>
</w:t>
            </w:r>
            <w:r>
              <w:rPr>
                <w:rFonts w:ascii="Times New Roman"/>
                <w:b/>
                <w:i w:val="false"/>
                <w:color w:val="000000"/>
                <w:sz w:val="20"/>
              </w:rPr>
              <w:t>Проактивті қызмет арқылы жұмысынан айырылу жағдайы бойынша әлеуметтік төлем тағайындау қызмет көрсету субъектісінің бастамасы бойынша ұсынылады, оны көрсету үшін ұялы байланыстың абоненттік құрылғысы арқылы көрсетілетін қызметті алу субъектісінің міндетті келісімі қажет.</w:t>
            </w:r>
          </w:p>
          <w:p>
            <w:pPr>
              <w:spacing w:after="20"/>
              <w:ind w:left="20"/>
              <w:jc w:val="both"/>
            </w:pPr>
            <w:r>
              <w:rPr>
                <w:rFonts w:ascii="Times New Roman"/>
                <w:b w:val="false"/>
                <w:i w:val="false"/>
                <w:color w:val="000000"/>
                <w:sz w:val="20"/>
              </w:rPr>
              <w:t>
</w:t>
            </w:r>
            <w:r>
              <w:rPr>
                <w:rFonts w:ascii="Times New Roman"/>
                <w:b/>
                <w:i w:val="false"/>
                <w:color w:val="000000"/>
                <w:sz w:val="20"/>
              </w:rPr>
              <w:t>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"Азаматтарға арналған үкімет"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i w:val="false"/>
                <w:color w:val="000000"/>
                <w:sz w:val="20"/>
              </w:rPr>
              <w:t>Цифрлық құжаттар сервисі "eGov mobile" мобильді қосымшасында авторландырылған пайдаланушылар үшін ЭЦҚ немесе бір реттік парольді пайдалана отырып қолжетімді.</w:t>
            </w:r>
          </w:p>
        </w:tc>
      </w:tr>
    </w:tbl>
    <w:bookmarkStart w:name="z122" w:id="89"/>
    <w:p>
      <w:pPr>
        <w:spacing w:after="0"/>
        <w:ind w:left="0"/>
        <w:jc w:val="both"/>
      </w:pPr>
      <w:r>
        <w:rPr>
          <w:rFonts w:ascii="Times New Roman"/>
          <w:b w:val="false"/>
          <w:i w:val="false"/>
          <w:color w:val="000000"/>
          <w:sz w:val="28"/>
        </w:rPr>
        <w:t>
      ";</w:t>
      </w:r>
    </w:p>
    <w:bookmarkEnd w:id="89"/>
    <w:bookmarkStart w:name="z123" w:id="90"/>
    <w:p>
      <w:pPr>
        <w:spacing w:after="0"/>
        <w:ind w:left="0"/>
        <w:jc w:val="both"/>
      </w:pPr>
      <w:r>
        <w:rPr>
          <w:rFonts w:ascii="Times New Roman"/>
          <w:b w:val="false"/>
          <w:i w:val="false"/>
          <w:color w:val="000000"/>
          <w:sz w:val="28"/>
        </w:rPr>
        <w:t xml:space="preserve">
      көрсетілген Қағидалар осы Тізбенің </w:t>
      </w:r>
      <w:r>
        <w:rPr>
          <w:rFonts w:ascii="Times New Roman"/>
          <w:b w:val="false"/>
          <w:i w:val="false"/>
          <w:color w:val="000000"/>
          <w:sz w:val="28"/>
        </w:rPr>
        <w:t>1-қосымшасына</w:t>
      </w:r>
      <w:r>
        <w:rPr>
          <w:rFonts w:ascii="Times New Roman"/>
          <w:b w:val="false"/>
          <w:i w:val="false"/>
          <w:color w:val="000000"/>
          <w:sz w:val="28"/>
        </w:rPr>
        <w:t xml:space="preserve"> сәйкес 5-1-қосымшамен толықтырылсын;</w:t>
      </w:r>
    </w:p>
    <w:bookmarkEnd w:id="90"/>
    <w:bookmarkStart w:name="z124" w:id="9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91"/>
    <w:bookmarkStart w:name="z125" w:id="9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92"/>
    <w:bookmarkStart w:name="z126" w:id="93"/>
    <w:p>
      <w:pPr>
        <w:spacing w:after="0"/>
        <w:ind w:left="0"/>
        <w:jc w:val="both"/>
      </w:pPr>
      <w:r>
        <w:rPr>
          <w:rFonts w:ascii="Times New Roman"/>
          <w:b w:val="false"/>
          <w:i w:val="false"/>
          <w:color w:val="000000"/>
          <w:sz w:val="28"/>
        </w:rPr>
        <w:t xml:space="preserve">
      2.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32886 болып тіркелген) мынадай өзгерістер мен толықтырулар енгізілсін: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28" w:id="94"/>
    <w:p>
      <w:pPr>
        <w:spacing w:after="0"/>
        <w:ind w:left="0"/>
        <w:jc w:val="both"/>
      </w:pPr>
      <w:r>
        <w:rPr>
          <w:rFonts w:ascii="Times New Roman"/>
          <w:b w:val="false"/>
          <w:i w:val="false"/>
          <w:color w:val="000000"/>
          <w:sz w:val="28"/>
        </w:rPr>
        <w:t xml:space="preserve">
      "Қазақстан Республикасының Әлеуметтік кодексінің </w:t>
      </w:r>
      <w:r>
        <w:rPr>
          <w:rFonts w:ascii="Times New Roman"/>
          <w:b w:val="false"/>
          <w:i w:val="false"/>
          <w:color w:val="000000"/>
          <w:sz w:val="28"/>
        </w:rPr>
        <w:t>170-бабы</w:t>
      </w:r>
      <w:r>
        <w:rPr>
          <w:rFonts w:ascii="Times New Roman"/>
          <w:b w:val="false"/>
          <w:i w:val="false"/>
          <w:color w:val="000000"/>
          <w:sz w:val="28"/>
        </w:rPr>
        <w:t xml:space="preserve"> 4-тармағының үшінші абзацы, Қазақстан Республикасының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94"/>
    <w:bookmarkStart w:name="z130" w:id="95"/>
    <w:p>
      <w:pPr>
        <w:spacing w:after="0"/>
        <w:ind w:left="0"/>
        <w:jc w:val="both"/>
      </w:pPr>
      <w:r>
        <w:rPr>
          <w:rFonts w:ascii="Times New Roman"/>
          <w:b w:val="false"/>
          <w:i w:val="false"/>
          <w:color w:val="000000"/>
          <w:sz w:val="28"/>
        </w:rPr>
        <w:t xml:space="preserve">
      көрсетілген бұйрықпен бекітілген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жазылсың:</w:t>
      </w:r>
    </w:p>
    <w:bookmarkStart w:name="z132" w:id="96"/>
    <w:p>
      <w:pPr>
        <w:spacing w:after="0"/>
        <w:ind w:left="0"/>
        <w:jc w:val="both"/>
      </w:pPr>
      <w:r>
        <w:rPr>
          <w:rFonts w:ascii="Times New Roman"/>
          <w:b w:val="false"/>
          <w:i w:val="false"/>
          <w:color w:val="000000"/>
          <w:sz w:val="28"/>
        </w:rPr>
        <w:t xml:space="preserve">
      "1. Осы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әрі–Кодекс) </w:t>
      </w:r>
      <w:r>
        <w:rPr>
          <w:rFonts w:ascii="Times New Roman"/>
          <w:b w:val="false"/>
          <w:i w:val="false"/>
          <w:color w:val="000000"/>
          <w:sz w:val="28"/>
        </w:rPr>
        <w:t>170-бабы</w:t>
      </w:r>
      <w:r>
        <w:rPr>
          <w:rFonts w:ascii="Times New Roman"/>
          <w:b w:val="false"/>
          <w:i w:val="false"/>
          <w:color w:val="000000"/>
          <w:sz w:val="28"/>
        </w:rPr>
        <w:t xml:space="preserve"> 4-тармағының үшінші абзацы,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еңбекке қабілеттіліктен айырылу жағдайы бойынша әлеуметтік төлемнің мөлшерін есептеу (айқындау), оны тағайындау, жүзеге асыру, тоқтата тұру,қайта есептеу, қайта бастау, тоқтату және тағайындау(тағайындаудан бас тарту) туралы шешімді қайта қарау тәртібін айқындайды.";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6) тармақшасы мынадай редакцияда жазылсын:</w:t>
      </w:r>
    </w:p>
    <w:bookmarkStart w:name="z134" w:id="97"/>
    <w:p>
      <w:pPr>
        <w:spacing w:after="0"/>
        <w:ind w:left="0"/>
        <w:jc w:val="both"/>
      </w:pPr>
      <w:r>
        <w:rPr>
          <w:rFonts w:ascii="Times New Roman"/>
          <w:b w:val="false"/>
          <w:i w:val="false"/>
          <w:color w:val="000000"/>
          <w:sz w:val="28"/>
        </w:rPr>
        <w:t>
      "6) композиттік қызмет – бір өтініш негізінде көрсетілетін бірнеше мемлекеттік қызметтер жиынтығын көздейтін мемлекеттік қызмет;";</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тармақшасының бірінші бөлігі мынадай редакцияда жазылсын:</w:t>
      </w:r>
    </w:p>
    <w:bookmarkStart w:name="z136" w:id="98"/>
    <w:p>
      <w:pPr>
        <w:spacing w:after="0"/>
        <w:ind w:left="0"/>
        <w:jc w:val="both"/>
      </w:pPr>
      <w:r>
        <w:rPr>
          <w:rFonts w:ascii="Times New Roman"/>
          <w:b w:val="false"/>
          <w:i w:val="false"/>
          <w:color w:val="000000"/>
          <w:sz w:val="28"/>
        </w:rPr>
        <w:t>
      "2) жалпы еңбекке қабілеттіліктен айырылу дәрежесі алғаш рет белгіленген кезде композиттік қызмет түрінде МӘС бөлімшесі арқылы.";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38" w:id="99"/>
    <w:p>
      <w:pPr>
        <w:spacing w:after="0"/>
        <w:ind w:left="0"/>
        <w:jc w:val="both"/>
      </w:pPr>
      <w:r>
        <w:rPr>
          <w:rFonts w:ascii="Times New Roman"/>
          <w:b w:val="false"/>
          <w:i w:val="false"/>
          <w:color w:val="000000"/>
          <w:sz w:val="28"/>
        </w:rPr>
        <w:t xml:space="preserve">
      "10. Өтініш берушіге әлеуметтік төлем тағайындауға өтінішті және құжаттарды қабылдаудан бас тарту туралы қолхат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мынадай негіздер бойынша кідіріссіз беріледі:</w:t>
      </w:r>
    </w:p>
    <w:bookmarkEnd w:id="99"/>
    <w:bookmarkStart w:name="z139" w:id="100"/>
    <w:p>
      <w:pPr>
        <w:spacing w:after="0"/>
        <w:ind w:left="0"/>
        <w:jc w:val="both"/>
      </w:pPr>
      <w:r>
        <w:rPr>
          <w:rFonts w:ascii="Times New Roman"/>
          <w:b w:val="false"/>
          <w:i w:val="false"/>
          <w:color w:val="000000"/>
          <w:sz w:val="28"/>
        </w:rPr>
        <w:t>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w:t>
      </w:r>
    </w:p>
    <w:bookmarkEnd w:id="100"/>
    <w:bookmarkStart w:name="z140" w:id="101"/>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101"/>
    <w:bookmarkStart w:name="z141" w:id="102"/>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102"/>
    <w:bookmarkStart w:name="z142" w:id="103"/>
    <w:p>
      <w:pPr>
        <w:spacing w:after="0"/>
        <w:ind w:left="0"/>
        <w:jc w:val="both"/>
      </w:pPr>
      <w:r>
        <w:rPr>
          <w:rFonts w:ascii="Times New Roman"/>
          <w:b w:val="false"/>
          <w:i w:val="false"/>
          <w:color w:val="000000"/>
          <w:sz w:val="28"/>
        </w:rPr>
        <w:t>
      4) әлеуметтік төлем тағайындауға құқығының болмауы;</w:t>
      </w:r>
    </w:p>
    <w:bookmarkEnd w:id="103"/>
    <w:bookmarkStart w:name="z143" w:id="104"/>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104"/>
    <w:bookmarkStart w:name="z144" w:id="105"/>
    <w:p>
      <w:pPr>
        <w:spacing w:after="0"/>
        <w:ind w:left="0"/>
        <w:jc w:val="both"/>
      </w:pPr>
      <w:r>
        <w:rPr>
          <w:rFonts w:ascii="Times New Roman"/>
          <w:b w:val="false"/>
          <w:i w:val="false"/>
          <w:color w:val="000000"/>
          <w:sz w:val="28"/>
        </w:rPr>
        <w:t xml:space="preserve">
      Осы тармақпен көзделген негіздер болмаған кезде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105"/>
    <w:bookmarkStart w:name="z145" w:id="10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6-1-қосымшаға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06"/>
    <w:bookmarkStart w:name="z146" w:id="107"/>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07"/>
    <w:bookmarkStart w:name="z147" w:id="108"/>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108"/>
    <w:bookmarkStart w:name="z148" w:id="10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09"/>
    <w:bookmarkStart w:name="z149" w:id="110"/>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10"/>
    <w:bookmarkStart w:name="z150" w:id="11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52" w:id="112"/>
    <w:p>
      <w:pPr>
        <w:spacing w:after="0"/>
        <w:ind w:left="0"/>
        <w:jc w:val="both"/>
      </w:pPr>
      <w:r>
        <w:rPr>
          <w:rFonts w:ascii="Times New Roman"/>
          <w:b w:val="false"/>
          <w:i w:val="false"/>
          <w:color w:val="000000"/>
          <w:sz w:val="28"/>
        </w:rPr>
        <w:t>
      "11. МӘС бөлімшесі арқылы әлеуметтік төлем тағайындауға жүгінген кезде оның өтінішті қабылдайтын маманы осы Қағидалардың 9-тармағында көзделген тәртіппен "цифрлық үкімет" шлюзі арқылы ЦЖ-ға сұрау салуды қалыптастырады.</w:t>
      </w:r>
    </w:p>
    <w:bookmarkEnd w:id="112"/>
    <w:bookmarkStart w:name="z153" w:id="113"/>
    <w:p>
      <w:pPr>
        <w:spacing w:after="0"/>
        <w:ind w:left="0"/>
        <w:jc w:val="both"/>
      </w:pPr>
      <w:r>
        <w:rPr>
          <w:rFonts w:ascii="Times New Roman"/>
          <w:b w:val="false"/>
          <w:i w:val="false"/>
          <w:color w:val="000000"/>
          <w:sz w:val="28"/>
        </w:rPr>
        <w:t xml:space="preserve">
      ЦЖ-дан мәліметтер алған және (немесе) ЦЖ-да мәліметтері сәйкес келмеген (болмаған) кезде өтініш беруші құжаттарды ұсынған кезде МӘС бөлімшесінің маманы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танысу үшін түскен әлеуметтік аударымдар туралы хабарламаны береді, өтінішті қабылдайды және өтініш берушіге қабылдағаны туралы белгісі бар өтініштің үзбелі талонын табыс етеді.</w:t>
      </w:r>
    </w:p>
    <w:bookmarkEnd w:id="113"/>
    <w:bookmarkStart w:name="z154" w:id="114"/>
    <w:p>
      <w:pPr>
        <w:spacing w:after="0"/>
        <w:ind w:left="0"/>
        <w:jc w:val="both"/>
      </w:pPr>
      <w:r>
        <w:rPr>
          <w:rFonts w:ascii="Times New Roman"/>
          <w:b w:val="false"/>
          <w:i w:val="false"/>
          <w:color w:val="000000"/>
          <w:sz w:val="28"/>
        </w:rPr>
        <w:t xml:space="preserve">
      Өтініш берушінің түскен әлеуметтік аударымдар туралы хабарламамен танысуын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бланкісін толтыру кезінде өтініш беруші растайды.</w:t>
      </w:r>
    </w:p>
    <w:bookmarkEnd w:id="114"/>
    <w:bookmarkStart w:name="z155" w:id="115"/>
    <w:p>
      <w:pPr>
        <w:spacing w:after="0"/>
        <w:ind w:left="0"/>
        <w:jc w:val="both"/>
      </w:pPr>
      <w:r>
        <w:rPr>
          <w:rFonts w:ascii="Times New Roman"/>
          <w:b w:val="false"/>
          <w:i w:val="false"/>
          <w:color w:val="000000"/>
          <w:sz w:val="28"/>
        </w:rPr>
        <w:t>
      Өтініштен, ЦЖ-дан алынған мәліметтерден тұратын электрондық өтінім және өтініш беруші құжаттарды, құжаттардың электрондық көшірмелерін ұсынған жағдайда өтініш берушіден өтініш қабылданған күні Мемлекеттік корпорацияның бөлімшесіне жіберіледі.</w:t>
      </w:r>
    </w:p>
    <w:bookmarkEnd w:id="115"/>
    <w:bookmarkStart w:name="z156" w:id="116"/>
    <w:p>
      <w:pPr>
        <w:spacing w:after="0"/>
        <w:ind w:left="0"/>
        <w:jc w:val="both"/>
      </w:pPr>
      <w:r>
        <w:rPr>
          <w:rFonts w:ascii="Times New Roman"/>
          <w:b w:val="false"/>
          <w:i w:val="false"/>
          <w:color w:val="000000"/>
          <w:sz w:val="28"/>
        </w:rPr>
        <w:t xml:space="preserve">
      Құжаттардың электрондық көшірмелері өтінішті қабылдаған маманның ЭЦҚ-мен куәландырылады. </w:t>
      </w:r>
    </w:p>
    <w:bookmarkEnd w:id="116"/>
    <w:bookmarkStart w:name="z157" w:id="11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6-1-қосымшаға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17"/>
    <w:bookmarkStart w:name="z158" w:id="118"/>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18"/>
    <w:bookmarkStart w:name="z159" w:id="119"/>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119"/>
    <w:bookmarkStart w:name="z160" w:id="12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20"/>
    <w:bookmarkStart w:name="z161" w:id="121"/>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21"/>
    <w:bookmarkStart w:name="z162" w:id="12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64" w:id="123"/>
    <w:p>
      <w:pPr>
        <w:spacing w:after="0"/>
        <w:ind w:left="0"/>
        <w:jc w:val="both"/>
      </w:pPr>
      <w:r>
        <w:rPr>
          <w:rFonts w:ascii="Times New Roman"/>
          <w:b w:val="false"/>
          <w:i w:val="false"/>
          <w:color w:val="000000"/>
          <w:sz w:val="28"/>
        </w:rPr>
        <w:t>
      "13. Портал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123"/>
    <w:bookmarkStart w:name="z165" w:id="124"/>
    <w:p>
      <w:pPr>
        <w:spacing w:after="0"/>
        <w:ind w:left="0"/>
        <w:jc w:val="both"/>
      </w:pPr>
      <w:r>
        <w:rPr>
          <w:rFonts w:ascii="Times New Roman"/>
          <w:b w:val="false"/>
          <w:i w:val="false"/>
          <w:color w:val="000000"/>
          <w:sz w:val="28"/>
        </w:rPr>
        <w:t>
      1) әлеуметтік төлемді тағайындау, төлеу, сондай-ақ тағайындауға өтініш беру фактілерінің болмауы;</w:t>
      </w:r>
    </w:p>
    <w:bookmarkEnd w:id="124"/>
    <w:bookmarkStart w:name="z166" w:id="125"/>
    <w:p>
      <w:pPr>
        <w:spacing w:after="0"/>
        <w:ind w:left="0"/>
        <w:jc w:val="both"/>
      </w:pPr>
      <w:r>
        <w:rPr>
          <w:rFonts w:ascii="Times New Roman"/>
          <w:b w:val="false"/>
          <w:i w:val="false"/>
          <w:color w:val="000000"/>
          <w:sz w:val="28"/>
        </w:rPr>
        <w:t xml:space="preserve">
      2) өтініш берушінің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толмауы.</w:t>
      </w:r>
    </w:p>
    <w:bookmarkEnd w:id="125"/>
    <w:bookmarkStart w:name="z167" w:id="126"/>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Қордың астана, облыстардағы және республикалық маңызы бар қалалардағы филиалы (бұдан әрі - Қор филиалы) директорының ЭЦҚ-мен куәландырылған электрондық өтініштің қабылданғаны туралы хабарлама жіберіледі.</w:t>
      </w:r>
    </w:p>
    <w:bookmarkEnd w:id="126"/>
    <w:bookmarkStart w:name="z168" w:id="127"/>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bookmarkEnd w:id="127"/>
    <w:bookmarkStart w:name="z169" w:id="128"/>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bookmarkEnd w:id="128"/>
    <w:bookmarkStart w:name="z170" w:id="12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6-1-қосымшаға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29"/>
    <w:bookmarkStart w:name="z171" w:id="130"/>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30"/>
    <w:bookmarkStart w:name="z172" w:id="131"/>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131"/>
    <w:bookmarkStart w:name="z173" w:id="13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32"/>
    <w:bookmarkStart w:name="z174" w:id="133"/>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33"/>
    <w:bookmarkStart w:name="z175" w:id="13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177" w:id="135"/>
    <w:p>
      <w:pPr>
        <w:spacing w:after="0"/>
        <w:ind w:left="0"/>
        <w:jc w:val="both"/>
      </w:pPr>
      <w:r>
        <w:rPr>
          <w:rFonts w:ascii="Times New Roman"/>
          <w:b w:val="false"/>
          <w:i w:val="false"/>
          <w:color w:val="000000"/>
          <w:sz w:val="28"/>
        </w:rPr>
        <w:t>
      "22. Қордың филиалы Мемлекеттік корпорациядан ЭІМ келіп түскен күннен бастап төрт жұмыс күні ішінде, сондай-ақ, өтініш беруші портал,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135"/>
    <w:bookmarkStart w:name="z178" w:id="136"/>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36"/>
    <w:bookmarkStart w:name="z179" w:id="137"/>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181" w:id="138"/>
    <w:p>
      <w:pPr>
        <w:spacing w:after="0"/>
        <w:ind w:left="0"/>
        <w:jc w:val="both"/>
      </w:pPr>
      <w:r>
        <w:rPr>
          <w:rFonts w:ascii="Times New Roman"/>
          <w:b w:val="false"/>
          <w:i w:val="false"/>
          <w:color w:val="000000"/>
          <w:sz w:val="28"/>
        </w:rPr>
        <w:t>
      "28. Егер отыз күнтізбелік күн ішінде талап етілетін құжаттар ұсынылмаса, Қор филиалы әлеуметтік төлемді тағайындаудан бас тарту туралы шешім қабылдайды.";</w:t>
      </w:r>
    </w:p>
    <w:bookmarkEnd w:id="138"/>
    <w:bookmarkStart w:name="z182" w:id="13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4-қосымшасында</w:t>
      </w:r>
      <w:r>
        <w:rPr>
          <w:rFonts w:ascii="Times New Roman"/>
          <w:b w:val="false"/>
          <w:i w:val="false"/>
          <w:color w:val="000000"/>
          <w:sz w:val="28"/>
        </w:rPr>
        <w:t>:</w:t>
      </w:r>
    </w:p>
    <w:bookmarkEnd w:id="139"/>
    <w:bookmarkStart w:name="z183" w:id="140"/>
    <w:p>
      <w:pPr>
        <w:spacing w:after="0"/>
        <w:ind w:left="0"/>
        <w:jc w:val="both"/>
      </w:pPr>
      <w:r>
        <w:rPr>
          <w:rFonts w:ascii="Times New Roman"/>
          <w:b w:val="false"/>
          <w:i w:val="false"/>
          <w:color w:val="000000"/>
          <w:sz w:val="28"/>
        </w:rPr>
        <w:t>
      реттік нөмірі 4-жол мынадай редакцияда жазылсын:</w:t>
      </w:r>
    </w:p>
    <w:bookmarkEnd w:id="140"/>
    <w:bookmarkStart w:name="z184" w:id="141"/>
    <w:p>
      <w:pPr>
        <w:spacing w:after="0"/>
        <w:ind w:left="0"/>
        <w:jc w:val="both"/>
      </w:pPr>
      <w:r>
        <w:rPr>
          <w:rFonts w:ascii="Times New Roman"/>
          <w:b w:val="false"/>
          <w:i w:val="false"/>
          <w:color w:val="000000"/>
          <w:sz w:val="28"/>
        </w:rPr>
        <w:t>
      "</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 (жартылай цифрландырылған) /қағаз түрінде/проактивті композиттік қызмет түрінде көрсетіледі </w:t>
            </w:r>
          </w:p>
        </w:tc>
      </w:tr>
    </w:tbl>
    <w:bookmarkStart w:name="z185" w:id="142"/>
    <w:p>
      <w:pPr>
        <w:spacing w:after="0"/>
        <w:ind w:left="0"/>
        <w:jc w:val="both"/>
      </w:pPr>
      <w:r>
        <w:rPr>
          <w:rFonts w:ascii="Times New Roman"/>
          <w:b w:val="false"/>
          <w:i w:val="false"/>
          <w:color w:val="000000"/>
          <w:sz w:val="28"/>
        </w:rPr>
        <w:t>
      ";</w:t>
      </w:r>
    </w:p>
    <w:bookmarkEnd w:id="142"/>
    <w:bookmarkStart w:name="z186" w:id="143"/>
    <w:p>
      <w:pPr>
        <w:spacing w:after="0"/>
        <w:ind w:left="0"/>
        <w:jc w:val="both"/>
      </w:pPr>
      <w:r>
        <w:rPr>
          <w:rFonts w:ascii="Times New Roman"/>
          <w:b w:val="false"/>
          <w:i w:val="false"/>
          <w:color w:val="000000"/>
          <w:sz w:val="28"/>
        </w:rPr>
        <w:t>
      реттік нөмірі 9-жолы мынадай редакцияда жазылсын:</w:t>
      </w:r>
    </w:p>
    <w:bookmarkEnd w:id="143"/>
    <w:bookmarkStart w:name="z187" w:id="144"/>
    <w:p>
      <w:pPr>
        <w:spacing w:after="0"/>
        <w:ind w:left="0"/>
        <w:jc w:val="both"/>
      </w:pPr>
      <w:r>
        <w:rPr>
          <w:rFonts w:ascii="Times New Roman"/>
          <w:b w:val="false"/>
          <w:i w:val="false"/>
          <w:color w:val="000000"/>
          <w:sz w:val="28"/>
        </w:rPr>
        <w:t>
      "</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заңдарында белгіленген мемлекеттік қызметті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5"/>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45"/>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3) тексеру кезінде Көрсетілетін қызметті беруші сұратқан еңбекке қабілеттіліктен айырылу жағдайы бойынша әлеуметтік төлем тағайындау үшін қажетті құжаттың және (немесе) мәліметтердің ұсынылмауы;</w:t>
            </w:r>
          </w:p>
          <w:p>
            <w:pPr>
              <w:spacing w:after="20"/>
              <w:ind w:left="20"/>
              <w:jc w:val="both"/>
            </w:pPr>
            <w:r>
              <w:rPr>
                <w:rFonts w:ascii="Times New Roman"/>
                <w:b w:val="false"/>
                <w:i w:val="false"/>
                <w:color w:val="000000"/>
                <w:sz w:val="20"/>
              </w:rPr>
              <w:t>
</w:t>
            </w:r>
            <w:r>
              <w:rPr>
                <w:rFonts w:ascii="Times New Roman"/>
                <w:b/>
                <w:i w:val="false"/>
                <w:color w:val="000000"/>
                <w:sz w:val="20"/>
              </w:rPr>
              <w:t>4) еңбекке қабілеттіліктен айырылу жағдайы бойынша әлеуметтік төлемнің есептелген мөлшерінің теріс мәні негіз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bl>
    <w:bookmarkStart w:name="z193" w:id="146"/>
    <w:p>
      <w:pPr>
        <w:spacing w:after="0"/>
        <w:ind w:left="0"/>
        <w:jc w:val="both"/>
      </w:pPr>
      <w:r>
        <w:rPr>
          <w:rFonts w:ascii="Times New Roman"/>
          <w:b w:val="false"/>
          <w:i w:val="false"/>
          <w:color w:val="000000"/>
          <w:sz w:val="28"/>
        </w:rPr>
        <w:t>
      ";</w:t>
      </w:r>
    </w:p>
    <w:bookmarkEnd w:id="146"/>
    <w:bookmarkStart w:name="z194" w:id="147"/>
    <w:p>
      <w:pPr>
        <w:spacing w:after="0"/>
        <w:ind w:left="0"/>
        <w:jc w:val="both"/>
      </w:pPr>
      <w:r>
        <w:rPr>
          <w:rFonts w:ascii="Times New Roman"/>
          <w:b w:val="false"/>
          <w:i w:val="false"/>
          <w:color w:val="000000"/>
          <w:sz w:val="28"/>
        </w:rPr>
        <w:t>
      реттік нөмірі 10-жол мынадай редакцияда жазылсын:</w:t>
      </w:r>
    </w:p>
    <w:bookmarkEnd w:id="147"/>
    <w:bookmarkStart w:name="z195" w:id="148"/>
    <w:p>
      <w:pPr>
        <w:spacing w:after="0"/>
        <w:ind w:left="0"/>
        <w:jc w:val="both"/>
      </w:pPr>
      <w:r>
        <w:rPr>
          <w:rFonts w:ascii="Times New Roman"/>
          <w:b w:val="false"/>
          <w:i w:val="false"/>
          <w:color w:val="000000"/>
          <w:sz w:val="28"/>
        </w:rPr>
        <w:t>
      "</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49"/>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қағаз нысанда, оның ішінде композиттік қызмет түрінде (жалпы еңбекке қабілетіліктен айырылу дәрежесі алғаш рет белгіленген кезде өтініш берушінің таңдауы бойынша), электрондық нысанда, сондай-ақ проактивті қызмет арқылы (өтініш берушінің ұялы байланыс абоненттік құрылғысының телефон нөмірін порталда тіркеу кезінде, өтініш берушіде әлеуметтік аударымдардың болуы, өтініш берушіде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банктік шот нөмірінің болуы).</w:t>
            </w:r>
          </w:p>
          <w:bookmarkEnd w:id="149"/>
          <w:p>
            <w:pPr>
              <w:spacing w:after="20"/>
              <w:ind w:left="20"/>
              <w:jc w:val="both"/>
            </w:pPr>
            <w:r>
              <w:rPr>
                <w:rFonts w:ascii="Times New Roman"/>
                <w:b w:val="false"/>
                <w:i w:val="false"/>
                <w:color w:val="000000"/>
                <w:sz w:val="20"/>
              </w:rPr>
              <w:t>
</w:t>
            </w:r>
            <w:r>
              <w:rPr>
                <w:rFonts w:ascii="Times New Roman"/>
                <w:b/>
                <w:i w:val="false"/>
                <w:color w:val="000000"/>
                <w:sz w:val="20"/>
              </w:rPr>
              <w:t>Проактивті қызмет арқылы еңбекке қабілеттілігінен айырылу жағдайы бойынша әлеуметтік төлемді тағайындау қызмет көрсету субъектісінің бастамасы бойынша ұсынылады, оны көрсету үшін ұялы байланыс абоненттік құрылғысы арқылы көрсетілетін қызметті алу субъектісінің міндетті келісімі қажет.</w:t>
            </w:r>
          </w:p>
          <w:p>
            <w:pPr>
              <w:spacing w:after="20"/>
              <w:ind w:left="20"/>
              <w:jc w:val="both"/>
            </w:pPr>
            <w:r>
              <w:rPr>
                <w:rFonts w:ascii="Times New Roman"/>
                <w:b w:val="false"/>
                <w:i w:val="false"/>
                <w:color w:val="000000"/>
                <w:sz w:val="20"/>
              </w:rPr>
              <w:t>
</w:t>
            </w:r>
            <w:r>
              <w:rPr>
                <w:rFonts w:ascii="Times New Roman"/>
                <w:b/>
                <w:i w:val="false"/>
                <w:color w:val="000000"/>
                <w:sz w:val="20"/>
              </w:rPr>
              <w:t>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корпорация –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bookmarkStart w:name="z202" w:id="150"/>
    <w:p>
      <w:pPr>
        <w:spacing w:after="0"/>
        <w:ind w:left="0"/>
        <w:jc w:val="both"/>
      </w:pPr>
      <w:r>
        <w:rPr>
          <w:rFonts w:ascii="Times New Roman"/>
          <w:b w:val="false"/>
          <w:i w:val="false"/>
          <w:color w:val="000000"/>
          <w:sz w:val="28"/>
        </w:rPr>
        <w:t>
      ";</w:t>
      </w:r>
    </w:p>
    <w:bookmarkEnd w:id="150"/>
    <w:bookmarkStart w:name="z203" w:id="151"/>
    <w:p>
      <w:pPr>
        <w:spacing w:after="0"/>
        <w:ind w:left="0"/>
        <w:jc w:val="both"/>
      </w:pPr>
      <w:r>
        <w:rPr>
          <w:rFonts w:ascii="Times New Roman"/>
          <w:b w:val="false"/>
          <w:i w:val="false"/>
          <w:color w:val="000000"/>
          <w:sz w:val="28"/>
        </w:rPr>
        <w:t xml:space="preserve">
      көрсетілген Қағидалар осы Тізбенің </w:t>
      </w:r>
      <w:r>
        <w:rPr>
          <w:rFonts w:ascii="Times New Roman"/>
          <w:b w:val="false"/>
          <w:i w:val="false"/>
          <w:color w:val="000000"/>
          <w:sz w:val="28"/>
        </w:rPr>
        <w:t>4-қосымшасын</w:t>
      </w:r>
      <w:r>
        <w:rPr>
          <w:rFonts w:ascii="Times New Roman"/>
          <w:b w:val="false"/>
          <w:i w:val="false"/>
          <w:color w:val="000000"/>
          <w:sz w:val="28"/>
        </w:rPr>
        <w:t>а сәйкес 6-1-қосымшамен толықтырылсын;</w:t>
      </w:r>
    </w:p>
    <w:bookmarkEnd w:id="151"/>
    <w:bookmarkStart w:name="z204" w:id="15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7-қосымшасының</w:t>
      </w:r>
      <w:r>
        <w:rPr>
          <w:rFonts w:ascii="Times New Roman"/>
          <w:b w:val="false"/>
          <w:i w:val="false"/>
          <w:color w:val="000000"/>
          <w:sz w:val="28"/>
        </w:rPr>
        <w:t xml:space="preserve"> бірінші абзацы мынадай редакцияда жазылсын: </w:t>
      </w:r>
    </w:p>
    <w:bookmarkEnd w:id="152"/>
    <w:bookmarkStart w:name="z205" w:id="153"/>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еңбекке қабілеттілігінен айырылу жағдайы бойынша әлеуметтік төлем (бұдан әрі – әлеуметтік төлем) тағайындалсын (қайта есептелсін):";</w:t>
      </w:r>
    </w:p>
    <w:bookmarkEnd w:id="153"/>
    <w:bookmarkStart w:name="z206" w:id="15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11-қосымшасының</w:t>
      </w:r>
      <w:r>
        <w:rPr>
          <w:rFonts w:ascii="Times New Roman"/>
          <w:b w:val="false"/>
          <w:i w:val="false"/>
          <w:color w:val="000000"/>
          <w:sz w:val="28"/>
        </w:rPr>
        <w:t xml:space="preserve"> бірінші абзацы мынадай редакцияда жазылсын: </w:t>
      </w:r>
    </w:p>
    <w:bookmarkEnd w:id="154"/>
    <w:bookmarkStart w:name="z207" w:id="155"/>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тағайындалсын (қайта есептелсін):";</w:t>
      </w:r>
    </w:p>
    <w:bookmarkEnd w:id="155"/>
    <w:bookmarkStart w:name="z208" w:id="15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24-қосымшасының</w:t>
      </w:r>
      <w:r>
        <w:rPr>
          <w:rFonts w:ascii="Times New Roman"/>
          <w:b w:val="false"/>
          <w:i w:val="false"/>
          <w:color w:val="000000"/>
          <w:sz w:val="28"/>
        </w:rPr>
        <w:t xml:space="preserve"> бірінші абзацы мынадай редакцияда жазылсын: </w:t>
      </w:r>
    </w:p>
    <w:bookmarkEnd w:id="156"/>
    <w:bookmarkStart w:name="z209" w:id="157"/>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қайта есептелсін:";</w:t>
      </w:r>
    </w:p>
    <w:bookmarkEnd w:id="157"/>
    <w:bookmarkStart w:name="z210" w:id="15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бірінші абзацы мынадай редакцияда жазылсын: </w:t>
      </w:r>
    </w:p>
    <w:bookmarkEnd w:id="158"/>
    <w:bookmarkStart w:name="z211" w:id="159"/>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тағайындалсын (қайта есептелсін):";</w:t>
      </w:r>
    </w:p>
    <w:bookmarkEnd w:id="159"/>
    <w:bookmarkStart w:name="z212" w:id="16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34-қосымшасының</w:t>
      </w:r>
      <w:r>
        <w:rPr>
          <w:rFonts w:ascii="Times New Roman"/>
          <w:b w:val="false"/>
          <w:i w:val="false"/>
          <w:color w:val="000000"/>
          <w:sz w:val="28"/>
        </w:rPr>
        <w:t xml:space="preserve"> бірінші абзацы мынадай редакцияда жазылсын: </w:t>
      </w:r>
    </w:p>
    <w:bookmarkEnd w:id="160"/>
    <w:bookmarkStart w:name="z213" w:id="161"/>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170-бабының</w:t>
      </w:r>
      <w:r>
        <w:rPr>
          <w:rFonts w:ascii="Times New Roman"/>
          <w:b w:val="false"/>
          <w:i w:val="false"/>
          <w:color w:val="000000"/>
          <w:sz w:val="28"/>
        </w:rPr>
        <w:t xml:space="preserve"> 4-тармағына сәйкес төленсін:".</w:t>
      </w:r>
    </w:p>
    <w:bookmarkEnd w:id="161"/>
    <w:bookmarkStart w:name="z214" w:id="162"/>
    <w:p>
      <w:pPr>
        <w:spacing w:after="0"/>
        <w:ind w:left="0"/>
        <w:jc w:val="both"/>
      </w:pPr>
      <w:r>
        <w:rPr>
          <w:rFonts w:ascii="Times New Roman"/>
          <w:b w:val="false"/>
          <w:i w:val="false"/>
          <w:color w:val="000000"/>
          <w:sz w:val="28"/>
        </w:rPr>
        <w:t xml:space="preserve">
      3.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орынбасары-Еңбек және халықты әлеуметтік қорғау министрінің 2023 жылғы 22 маусымдағы № 239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32883 болып тіркелген) мынадай өзгерістер мен толықтырулар енгізілсін:</w:t>
      </w:r>
    </w:p>
    <w:bookmarkEnd w:id="162"/>
    <w:bookmarkStart w:name="z215" w:id="163"/>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163"/>
    <w:bookmarkStart w:name="z216" w:id="164"/>
    <w:p>
      <w:pPr>
        <w:spacing w:after="0"/>
        <w:ind w:left="0"/>
        <w:jc w:val="both"/>
      </w:pPr>
      <w:r>
        <w:rPr>
          <w:rFonts w:ascii="Times New Roman"/>
          <w:b w:val="false"/>
          <w:i w:val="false"/>
          <w:color w:val="000000"/>
          <w:sz w:val="28"/>
        </w:rPr>
        <w:t>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қағидаларын бекіту туралы";</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218" w:id="165"/>
    <w:p>
      <w:pPr>
        <w:spacing w:after="0"/>
        <w:ind w:left="0"/>
        <w:jc w:val="both"/>
      </w:pPr>
      <w:r>
        <w:rPr>
          <w:rFonts w:ascii="Times New Roman"/>
          <w:b w:val="false"/>
          <w:i w:val="false"/>
          <w:color w:val="000000"/>
          <w:sz w:val="28"/>
        </w:rPr>
        <w:t xml:space="preserve">
      "Қазақстан Республикасының Әлеуметтік кодексінің </w:t>
      </w:r>
      <w:r>
        <w:rPr>
          <w:rFonts w:ascii="Times New Roman"/>
          <w:b w:val="false"/>
          <w:i w:val="false"/>
          <w:color w:val="000000"/>
          <w:sz w:val="28"/>
        </w:rPr>
        <w:t>229-бабының</w:t>
      </w:r>
      <w:r>
        <w:rPr>
          <w:rFonts w:ascii="Times New Roman"/>
          <w:b w:val="false"/>
          <w:i w:val="false"/>
          <w:color w:val="000000"/>
          <w:sz w:val="28"/>
        </w:rPr>
        <w:t xml:space="preserve"> 4-тармағы үшінші абзацына,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0" w:id="166"/>
    <w:p>
      <w:pPr>
        <w:spacing w:after="0"/>
        <w:ind w:left="0"/>
        <w:jc w:val="both"/>
      </w:pPr>
      <w:r>
        <w:rPr>
          <w:rFonts w:ascii="Times New Roman"/>
          <w:b w:val="false"/>
          <w:i w:val="false"/>
          <w:color w:val="000000"/>
          <w:sz w:val="28"/>
        </w:rPr>
        <w:t>
      "1. Осы бұйрыққа қосымшаға сәйкес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 бекітілсін.";</w:t>
      </w:r>
    </w:p>
    <w:bookmarkEnd w:id="166"/>
    <w:bookmarkStart w:name="z221" w:id="167"/>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23" w:id="168"/>
    <w:p>
      <w:pPr>
        <w:spacing w:after="0"/>
        <w:ind w:left="0"/>
        <w:jc w:val="both"/>
      </w:pPr>
      <w:r>
        <w:rPr>
          <w:rFonts w:ascii="Times New Roman"/>
          <w:b w:val="false"/>
          <w:i w:val="false"/>
          <w:color w:val="000000"/>
          <w:sz w:val="28"/>
        </w:rPr>
        <w:t>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225" w:id="169"/>
    <w:p>
      <w:pPr>
        <w:spacing w:after="0"/>
        <w:ind w:left="0"/>
        <w:jc w:val="both"/>
      </w:pPr>
      <w:r>
        <w:rPr>
          <w:rFonts w:ascii="Times New Roman"/>
          <w:b w:val="false"/>
          <w:i w:val="false"/>
          <w:color w:val="000000"/>
          <w:sz w:val="28"/>
        </w:rPr>
        <w:t xml:space="preserve">
      "1. Осы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w:t>
      </w:r>
      <w:r>
        <w:rPr>
          <w:rFonts w:ascii="Times New Roman"/>
          <w:b w:val="false"/>
          <w:i w:val="false"/>
          <w:color w:val="000000"/>
          <w:sz w:val="28"/>
        </w:rPr>
        <w:t>229-бабы</w:t>
      </w:r>
      <w:r>
        <w:rPr>
          <w:rFonts w:ascii="Times New Roman"/>
          <w:b w:val="false"/>
          <w:i w:val="false"/>
          <w:color w:val="000000"/>
          <w:sz w:val="28"/>
        </w:rPr>
        <w:t xml:space="preserve"> 4-тармағының үшінші абзацына,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w:t>
      </w:r>
    </w:p>
    <w:bookmarkEnd w:id="169"/>
    <w:bookmarkStart w:name="z226" w:id="170"/>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3) тармақшасының</w:t>
      </w:r>
      <w:r>
        <w:rPr>
          <w:rFonts w:ascii="Times New Roman"/>
          <w:b w:val="false"/>
          <w:i w:val="false"/>
          <w:color w:val="000000"/>
          <w:sz w:val="28"/>
        </w:rPr>
        <w:t xml:space="preserve"> үшінші абзацы мынадай редакцияда жазылсын:</w:t>
      </w:r>
    </w:p>
    <w:bookmarkEnd w:id="170"/>
    <w:bookmarkStart w:name="z227" w:id="171"/>
    <w:p>
      <w:pPr>
        <w:spacing w:after="0"/>
        <w:ind w:left="0"/>
        <w:jc w:val="both"/>
      </w:pPr>
      <w:r>
        <w:rPr>
          <w:rFonts w:ascii="Times New Roman"/>
          <w:b w:val="false"/>
          <w:i w:val="false"/>
          <w:color w:val="000000"/>
          <w:sz w:val="28"/>
        </w:rPr>
        <w:t>
      "Бұл ретте білім алушы оқу орнынан шығарылған жағдайларда білім беру ұйымының басшысы әлеуметтік төлем алушының тұрғылықты жері бойынша Мемлекеттік корпорацияның бөлімшесін хабардар етеді;";</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29" w:id="172"/>
    <w:p>
      <w:pPr>
        <w:spacing w:after="0"/>
        <w:ind w:left="0"/>
        <w:jc w:val="both"/>
      </w:pPr>
      <w:r>
        <w:rPr>
          <w:rFonts w:ascii="Times New Roman"/>
          <w:b w:val="false"/>
          <w:i w:val="false"/>
          <w:color w:val="000000"/>
          <w:sz w:val="28"/>
        </w:rPr>
        <w:t xml:space="preserve">
      "11. Өтініш берушіге әлеуметтік төлем тағайындауға өтінішті және құжаттарды қабылдаудан бас тарту туралы қолхат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мынадай негіздер бойынша кідіріссіз беріледі:</w:t>
      </w:r>
    </w:p>
    <w:bookmarkEnd w:id="172"/>
    <w:bookmarkStart w:name="z230" w:id="173"/>
    <w:p>
      <w:pPr>
        <w:spacing w:after="0"/>
        <w:ind w:left="0"/>
        <w:jc w:val="both"/>
      </w:pPr>
      <w:r>
        <w:rPr>
          <w:rFonts w:ascii="Times New Roman"/>
          <w:b w:val="false"/>
          <w:i w:val="false"/>
          <w:color w:val="000000"/>
          <w:sz w:val="28"/>
        </w:rPr>
        <w:t>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w:t>
      </w:r>
    </w:p>
    <w:bookmarkEnd w:id="173"/>
    <w:bookmarkStart w:name="z231" w:id="174"/>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174"/>
    <w:bookmarkStart w:name="z232" w:id="175"/>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175"/>
    <w:bookmarkStart w:name="z233" w:id="176"/>
    <w:p>
      <w:pPr>
        <w:spacing w:after="0"/>
        <w:ind w:left="0"/>
        <w:jc w:val="both"/>
      </w:pPr>
      <w:r>
        <w:rPr>
          <w:rFonts w:ascii="Times New Roman"/>
          <w:b w:val="false"/>
          <w:i w:val="false"/>
          <w:color w:val="000000"/>
          <w:sz w:val="28"/>
        </w:rPr>
        <w:t>
      4) әлеуметтік төлем тағайындауға құқығының болмауы;</w:t>
      </w:r>
    </w:p>
    <w:bookmarkEnd w:id="176"/>
    <w:bookmarkStart w:name="z234" w:id="177"/>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177"/>
    <w:bookmarkStart w:name="z235" w:id="178"/>
    <w:p>
      <w:pPr>
        <w:spacing w:after="0"/>
        <w:ind w:left="0"/>
        <w:jc w:val="both"/>
      </w:pPr>
      <w:r>
        <w:rPr>
          <w:rFonts w:ascii="Times New Roman"/>
          <w:b w:val="false"/>
          <w:i w:val="false"/>
          <w:color w:val="000000"/>
          <w:sz w:val="28"/>
        </w:rPr>
        <w:t xml:space="preserve">
      Осы тармақпен көзделген негіздер болмаған кезде өтініш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178"/>
    <w:bookmarkStart w:name="z236" w:id="17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6-1-қосымшаға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79"/>
    <w:bookmarkStart w:name="z237" w:id="180"/>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80"/>
    <w:bookmarkStart w:name="z238" w:id="181"/>
    <w:p>
      <w:pPr>
        <w:spacing w:after="0"/>
        <w:ind w:left="0"/>
        <w:jc w:val="both"/>
      </w:pPr>
      <w:r>
        <w:rPr>
          <w:rFonts w:ascii="Times New Roman"/>
          <w:b w:val="false"/>
          <w:i w:val="false"/>
          <w:color w:val="000000"/>
          <w:sz w:val="28"/>
        </w:rPr>
        <w:t>
      Тоқтата тұру мерзімі өтініш берілген күннен бастап 3 (үш) жұмыс күнінен аспайды.</w:t>
      </w:r>
    </w:p>
    <w:bookmarkEnd w:id="181"/>
    <w:bookmarkStart w:name="z239" w:id="18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82"/>
    <w:bookmarkStart w:name="z240" w:id="183"/>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83"/>
    <w:bookmarkStart w:name="z241" w:id="18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43" w:id="185"/>
    <w:p>
      <w:pPr>
        <w:spacing w:after="0"/>
        <w:ind w:left="0"/>
        <w:jc w:val="both"/>
      </w:pPr>
      <w:r>
        <w:rPr>
          <w:rFonts w:ascii="Times New Roman"/>
          <w:b w:val="false"/>
          <w:i w:val="false"/>
          <w:color w:val="000000"/>
          <w:sz w:val="28"/>
        </w:rPr>
        <w:t>
      "13. Портал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185"/>
    <w:bookmarkStart w:name="z244" w:id="186"/>
    <w:p>
      <w:pPr>
        <w:spacing w:after="0"/>
        <w:ind w:left="0"/>
        <w:jc w:val="both"/>
      </w:pPr>
      <w:r>
        <w:rPr>
          <w:rFonts w:ascii="Times New Roman"/>
          <w:b w:val="false"/>
          <w:i w:val="false"/>
          <w:color w:val="000000"/>
          <w:sz w:val="28"/>
        </w:rPr>
        <w:t>
      1) әлеуметтік төлемді тағайындау, төлеу, сондай-ақ тағайындауға өтініш беру фактілерінің болмауы.</w:t>
      </w:r>
    </w:p>
    <w:bookmarkEnd w:id="186"/>
    <w:bookmarkStart w:name="z245" w:id="187"/>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Қор филиалы директорының ЭЦҚ-мен куәландырылған электрондық өтініштің қабылданғаны туралы хабарлама жіберіледі.</w:t>
      </w:r>
    </w:p>
    <w:bookmarkEnd w:id="187"/>
    <w:bookmarkStart w:name="z246" w:id="188"/>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Қор филиалының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bookmarkEnd w:id="188"/>
    <w:bookmarkStart w:name="z247" w:id="189"/>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bookmarkEnd w:id="189"/>
    <w:bookmarkStart w:name="z248" w:id="190"/>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6-1-қосымшаға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190"/>
    <w:bookmarkStart w:name="z249" w:id="191"/>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191"/>
    <w:bookmarkStart w:name="z250" w:id="192"/>
    <w:p>
      <w:pPr>
        <w:spacing w:after="0"/>
        <w:ind w:left="0"/>
        <w:jc w:val="both"/>
      </w:pPr>
      <w:r>
        <w:rPr>
          <w:rFonts w:ascii="Times New Roman"/>
          <w:b w:val="false"/>
          <w:i w:val="false"/>
          <w:color w:val="000000"/>
          <w:sz w:val="28"/>
        </w:rPr>
        <w:t>
      Тоқтата тұру мерзімі өтініш берілген күннен бастап 3 (үш) жұмыс күнінен аспайды.</w:t>
      </w:r>
    </w:p>
    <w:bookmarkEnd w:id="192"/>
    <w:bookmarkStart w:name="z251" w:id="19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93"/>
    <w:bookmarkStart w:name="z252" w:id="194"/>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94"/>
    <w:bookmarkStart w:name="z253" w:id="19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255" w:id="196"/>
    <w:p>
      <w:pPr>
        <w:spacing w:after="0"/>
        <w:ind w:left="0"/>
        <w:jc w:val="both"/>
      </w:pPr>
      <w:r>
        <w:rPr>
          <w:rFonts w:ascii="Times New Roman"/>
          <w:b w:val="false"/>
          <w:i w:val="false"/>
          <w:color w:val="000000"/>
          <w:sz w:val="28"/>
        </w:rPr>
        <w:t>
      "21. Қордың филиалы Мемлекеттік корпорациядан ЭІМ келіп түскен күннен бастап төрт жұмыс күні ішінде, сондай-ақ, өтініш беруші портал,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196"/>
    <w:bookmarkStart w:name="z256" w:id="197"/>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97"/>
    <w:bookmarkStart w:name="z257" w:id="198"/>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259" w:id="199"/>
    <w:p>
      <w:pPr>
        <w:spacing w:after="0"/>
        <w:ind w:left="0"/>
        <w:jc w:val="both"/>
      </w:pPr>
      <w:r>
        <w:rPr>
          <w:rFonts w:ascii="Times New Roman"/>
          <w:b w:val="false"/>
          <w:i w:val="false"/>
          <w:color w:val="000000"/>
          <w:sz w:val="28"/>
        </w:rPr>
        <w:t>
      "28. Егер отыз күнтізбелік күн ішінде талап етілетін құжаттар ұсынылмаса, Қор филиалы әлеуметтік төлемді тағайындаудан бас тарту туралы шешім қабылдайды.";</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үшінші тараудың</w:t>
      </w:r>
      <w:r>
        <w:rPr>
          <w:rFonts w:ascii="Times New Roman"/>
          <w:b w:val="false"/>
          <w:i w:val="false"/>
          <w:color w:val="000000"/>
          <w:sz w:val="28"/>
        </w:rPr>
        <w:t xml:space="preserve"> тақырыбы мынадай редакцияда жазылсын:</w:t>
      </w:r>
    </w:p>
    <w:bookmarkStart w:name="z261" w:id="200"/>
    <w:p>
      <w:pPr>
        <w:spacing w:after="0"/>
        <w:ind w:left="0"/>
        <w:jc w:val="both"/>
      </w:pPr>
      <w:r>
        <w:rPr>
          <w:rFonts w:ascii="Times New Roman"/>
          <w:b w:val="false"/>
          <w:i w:val="false"/>
          <w:color w:val="000000"/>
          <w:sz w:val="28"/>
        </w:rPr>
        <w:t>
      "3-тарау. Әлеуметтік төлемдерді төлеуді тоқтата тұру, қайта есептеу, қайта бастау, тоқтату және тағайындау (тағайындаудан бас тарту) туралы шешімді қайта қарау тәртібі";</w:t>
      </w:r>
    </w:p>
    <w:bookmarkEnd w:id="200"/>
    <w:bookmarkStart w:name="z262" w:id="201"/>
    <w:p>
      <w:pPr>
        <w:spacing w:after="0"/>
        <w:ind w:left="0"/>
        <w:jc w:val="both"/>
      </w:pPr>
      <w:r>
        <w:rPr>
          <w:rFonts w:ascii="Times New Roman"/>
          <w:b w:val="false"/>
          <w:i w:val="false"/>
          <w:color w:val="000000"/>
          <w:sz w:val="28"/>
        </w:rPr>
        <w:t xml:space="preserve">
      47-тармақтың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201"/>
    <w:bookmarkStart w:name="z263" w:id="202"/>
    <w:p>
      <w:pPr>
        <w:spacing w:after="0"/>
        <w:ind w:left="0"/>
        <w:jc w:val="both"/>
      </w:pPr>
      <w:r>
        <w:rPr>
          <w:rFonts w:ascii="Times New Roman"/>
          <w:b w:val="false"/>
          <w:i w:val="false"/>
          <w:color w:val="000000"/>
          <w:sz w:val="28"/>
        </w:rPr>
        <w:t>
      "7) он сегіз жастан асқан алушыны (асырауындағы адамды) білім беру ұйымынан шығару туралы мәліметтер. Бұл ретте әлеуметтік төлем білім беру ұйымдарында күндізгі оқу нысанында оқуды қайта бастаған күннен бастап қайта басталады;";</w:t>
      </w:r>
    </w:p>
    <w:bookmarkEnd w:id="202"/>
    <w:bookmarkStart w:name="z264" w:id="20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1-қосымшасының</w:t>
      </w:r>
      <w:r>
        <w:rPr>
          <w:rFonts w:ascii="Times New Roman"/>
          <w:b w:val="false"/>
          <w:i w:val="false"/>
          <w:color w:val="000000"/>
          <w:sz w:val="28"/>
        </w:rPr>
        <w:t xml:space="preserve"> жоғарғы оң жақ бұрышы мынадай редакцияда жазылсын:</w:t>
      </w:r>
    </w:p>
    <w:bookmarkEnd w:id="203"/>
    <w:bookmarkStart w:name="z265" w:id="204"/>
    <w:p>
      <w:pPr>
        <w:spacing w:after="0"/>
        <w:ind w:left="0"/>
        <w:jc w:val="both"/>
      </w:pPr>
      <w:r>
        <w:rPr>
          <w:rFonts w:ascii="Times New Roman"/>
          <w:b w:val="false"/>
          <w:i w:val="false"/>
          <w:color w:val="000000"/>
          <w:sz w:val="28"/>
        </w:rPr>
        <w:t xml:space="preserve">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қағидаларына </w:t>
      </w:r>
      <w:r>
        <w:rPr>
          <w:rFonts w:ascii="Times New Roman"/>
          <w:b w:val="false"/>
          <w:i w:val="false"/>
          <w:color w:val="000000"/>
          <w:sz w:val="28"/>
        </w:rPr>
        <w:t>1-қосымша</w:t>
      </w:r>
      <w:r>
        <w:rPr>
          <w:rFonts w:ascii="Times New Roman"/>
          <w:b w:val="false"/>
          <w:i w:val="false"/>
          <w:color w:val="000000"/>
          <w:sz w:val="28"/>
        </w:rPr>
        <w:t>";</w:t>
      </w:r>
    </w:p>
    <w:bookmarkEnd w:id="204"/>
    <w:bookmarkStart w:name="z266" w:id="20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жоғарғы оң жақ бұрышы мынадай редакцияда жазылсын:</w:t>
      </w:r>
    </w:p>
    <w:bookmarkEnd w:id="205"/>
    <w:bookmarkStart w:name="z267" w:id="206"/>
    <w:p>
      <w:pPr>
        <w:spacing w:after="0"/>
        <w:ind w:left="0"/>
        <w:jc w:val="both"/>
      </w:pPr>
      <w:r>
        <w:rPr>
          <w:rFonts w:ascii="Times New Roman"/>
          <w:b w:val="false"/>
          <w:i w:val="false"/>
          <w:color w:val="000000"/>
          <w:sz w:val="28"/>
        </w:rPr>
        <w:t xml:space="preserve">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қағидаларына </w:t>
      </w:r>
      <w:r>
        <w:rPr>
          <w:rFonts w:ascii="Times New Roman"/>
          <w:b w:val="false"/>
          <w:i w:val="false"/>
          <w:color w:val="000000"/>
          <w:sz w:val="28"/>
        </w:rPr>
        <w:t>2-қосымша</w:t>
      </w:r>
      <w:r>
        <w:rPr>
          <w:rFonts w:ascii="Times New Roman"/>
          <w:b w:val="false"/>
          <w:i w:val="false"/>
          <w:color w:val="000000"/>
          <w:sz w:val="28"/>
        </w:rPr>
        <w:t>";</w:t>
      </w:r>
    </w:p>
    <w:bookmarkEnd w:id="206"/>
    <w:bookmarkStart w:name="z268" w:id="20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3-қосымшасында</w:t>
      </w:r>
      <w:r>
        <w:rPr>
          <w:rFonts w:ascii="Times New Roman"/>
          <w:b w:val="false"/>
          <w:i w:val="false"/>
          <w:color w:val="000000"/>
          <w:sz w:val="28"/>
        </w:rPr>
        <w:t>:</w:t>
      </w:r>
    </w:p>
    <w:bookmarkEnd w:id="207"/>
    <w:bookmarkStart w:name="z269" w:id="208"/>
    <w:p>
      <w:pPr>
        <w:spacing w:after="0"/>
        <w:ind w:left="0"/>
        <w:jc w:val="both"/>
      </w:pPr>
      <w:r>
        <w:rPr>
          <w:rFonts w:ascii="Times New Roman"/>
          <w:b w:val="false"/>
          <w:i w:val="false"/>
          <w:color w:val="000000"/>
          <w:sz w:val="28"/>
        </w:rPr>
        <w:t>
      жоғарғы оң жақ бұрышы мынадай редакцияда жазылсын:</w:t>
      </w:r>
    </w:p>
    <w:bookmarkEnd w:id="208"/>
    <w:bookmarkStart w:name="z270" w:id="209"/>
    <w:p>
      <w:pPr>
        <w:spacing w:after="0"/>
        <w:ind w:left="0"/>
        <w:jc w:val="both"/>
      </w:pPr>
      <w:r>
        <w:rPr>
          <w:rFonts w:ascii="Times New Roman"/>
          <w:b w:val="false"/>
          <w:i w:val="false"/>
          <w:color w:val="000000"/>
          <w:sz w:val="28"/>
        </w:rPr>
        <w:t xml:space="preserve">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қағидаларына </w:t>
      </w:r>
      <w:r>
        <w:rPr>
          <w:rFonts w:ascii="Times New Roman"/>
          <w:b w:val="false"/>
          <w:i w:val="false"/>
          <w:color w:val="000000"/>
          <w:sz w:val="28"/>
        </w:rPr>
        <w:t>3-қосымша</w:t>
      </w:r>
      <w:r>
        <w:rPr>
          <w:rFonts w:ascii="Times New Roman"/>
          <w:b w:val="false"/>
          <w:i w:val="false"/>
          <w:color w:val="000000"/>
          <w:sz w:val="28"/>
        </w:rPr>
        <w:t>";</w:t>
      </w:r>
    </w:p>
    <w:bookmarkEnd w:id="209"/>
    <w:bookmarkStart w:name="z271" w:id="210"/>
    <w:p>
      <w:pPr>
        <w:spacing w:after="0"/>
        <w:ind w:left="0"/>
        <w:jc w:val="both"/>
      </w:pPr>
      <w:r>
        <w:rPr>
          <w:rFonts w:ascii="Times New Roman"/>
          <w:b w:val="false"/>
          <w:i w:val="false"/>
          <w:color w:val="000000"/>
          <w:sz w:val="28"/>
        </w:rPr>
        <w:t>
      реттік нөмірі 9-жолы мынадай редакцияда жазылсын:</w:t>
      </w:r>
    </w:p>
    <w:bookmarkEnd w:id="210"/>
    <w:bookmarkStart w:name="z272" w:id="211"/>
    <w:p>
      <w:pPr>
        <w:spacing w:after="0"/>
        <w:ind w:left="0"/>
        <w:jc w:val="both"/>
      </w:pPr>
      <w:r>
        <w:rPr>
          <w:rFonts w:ascii="Times New Roman"/>
          <w:b w:val="false"/>
          <w:i w:val="false"/>
          <w:color w:val="000000"/>
          <w:sz w:val="28"/>
        </w:rPr>
        <w:t>
      "</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заңдарында белгіленген мемлекеттік қызметті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12"/>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212"/>
          <w:p>
            <w:pPr>
              <w:spacing w:after="20"/>
              <w:ind w:left="20"/>
              <w:jc w:val="both"/>
            </w:pPr>
            <w:r>
              <w:rPr>
                <w:rFonts w:ascii="Times New Roman"/>
                <w:b w:val="false"/>
                <w:i w:val="false"/>
                <w:color w:val="000000"/>
                <w:sz w:val="20"/>
              </w:rPr>
              <w:t>
</w:t>
            </w:r>
            <w:r>
              <w:rPr>
                <w:rFonts w:ascii="Times New Roman"/>
                <w:b/>
                <w:i w:val="false"/>
                <w:color w:val="000000"/>
                <w:sz w:val="20"/>
              </w:rPr>
              <w:t xml:space="preserve">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тексеру кезінде Көрсетілетін қызметті беруші сұратқан асыраушысынан айырылу жағдайы бойынша әлеуметтік төлем тағайындау үшін қажетті құжатты және (немесе) мәліметтерді ұсынбауы; </w:t>
            </w:r>
          </w:p>
          <w:p>
            <w:pPr>
              <w:spacing w:after="20"/>
              <w:ind w:left="20"/>
              <w:jc w:val="both"/>
            </w:pPr>
            <w:r>
              <w:rPr>
                <w:rFonts w:ascii="Times New Roman"/>
                <w:b w:val="false"/>
                <w:i w:val="false"/>
                <w:color w:val="000000"/>
                <w:sz w:val="20"/>
              </w:rPr>
              <w:t>
</w:t>
            </w:r>
            <w:r>
              <w:rPr>
                <w:rFonts w:ascii="Times New Roman"/>
                <w:b/>
                <w:i w:val="false"/>
                <w:color w:val="000000"/>
                <w:sz w:val="20"/>
              </w:rPr>
              <w:t>4) асыраушысынан айрылу жағдайы бойынша әлеуметтік төлемнің есептелген мөлшерінің теріс мәні негіз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bl>
    <w:bookmarkStart w:name="z278" w:id="213"/>
    <w:p>
      <w:pPr>
        <w:spacing w:after="0"/>
        <w:ind w:left="0"/>
        <w:jc w:val="both"/>
      </w:pPr>
      <w:r>
        <w:rPr>
          <w:rFonts w:ascii="Times New Roman"/>
          <w:b w:val="false"/>
          <w:i w:val="false"/>
          <w:color w:val="000000"/>
          <w:sz w:val="28"/>
        </w:rPr>
        <w:t>
      ";</w:t>
      </w:r>
    </w:p>
    <w:bookmarkEnd w:id="213"/>
    <w:bookmarkStart w:name="z279" w:id="21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4-қосымшасының</w:t>
      </w:r>
      <w:r>
        <w:rPr>
          <w:rFonts w:ascii="Times New Roman"/>
          <w:b w:val="false"/>
          <w:i w:val="false"/>
          <w:color w:val="000000"/>
          <w:sz w:val="28"/>
        </w:rPr>
        <w:t xml:space="preserve"> жоғарғы оң жақ бұрышы мынадай редакцияда жазылсын:</w:t>
      </w:r>
    </w:p>
    <w:bookmarkEnd w:id="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4-қосымша";</w:t>
            </w:r>
          </w:p>
        </w:tc>
      </w:tr>
    </w:tbl>
    <w:bookmarkStart w:name="z283" w:id="21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жоғарғы оң жақ бұрышы мынадай редакцияда жазылсын:</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5-қосымша";</w:t>
            </w:r>
          </w:p>
        </w:tc>
      </w:tr>
    </w:tbl>
    <w:bookmarkStart w:name="z287" w:id="21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6-қосымшасының</w:t>
      </w:r>
      <w:r>
        <w:rPr>
          <w:rFonts w:ascii="Times New Roman"/>
          <w:b w:val="false"/>
          <w:i w:val="false"/>
          <w:color w:val="000000"/>
          <w:sz w:val="28"/>
        </w:rPr>
        <w:t xml:space="preserve"> жоғарғы оң жақ бұрышы мынадай редакцияда жазылсын:</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6-қосымша";</w:t>
            </w:r>
          </w:p>
        </w:tc>
      </w:tr>
    </w:tbl>
    <w:bookmarkStart w:name="z291" w:id="217"/>
    <w:p>
      <w:pPr>
        <w:spacing w:after="0"/>
        <w:ind w:left="0"/>
        <w:jc w:val="both"/>
      </w:pP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6-1 қосымшамен толықтырылсын;</w:t>
      </w:r>
    </w:p>
    <w:bookmarkEnd w:id="217"/>
    <w:bookmarkStart w:name="z292" w:id="21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7-қосымшасының</w:t>
      </w:r>
      <w:r>
        <w:rPr>
          <w:rFonts w:ascii="Times New Roman"/>
          <w:b w:val="false"/>
          <w:i w:val="false"/>
          <w:color w:val="000000"/>
          <w:sz w:val="28"/>
        </w:rPr>
        <w:t xml:space="preserve"> жоғарғы оң жақ бұрышы мынадай редакцияда жазылсын:</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bl>
    <w:bookmarkStart w:name="z296" w:id="21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8-қосымшасының</w:t>
      </w:r>
      <w:r>
        <w:rPr>
          <w:rFonts w:ascii="Times New Roman"/>
          <w:b w:val="false"/>
          <w:i w:val="false"/>
          <w:color w:val="000000"/>
          <w:sz w:val="28"/>
        </w:rPr>
        <w:t xml:space="preserve"> жоғарғы оң жақ бұрышы мынадай редакцияда жазылсын:</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 xml:space="preserve"> туралы шешімді қайта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8-қосымша";</w:t>
            </w:r>
          </w:p>
        </w:tc>
      </w:tr>
    </w:tbl>
    <w:bookmarkStart w:name="z300" w:id="22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9-қосымшасының</w:t>
      </w:r>
      <w:r>
        <w:rPr>
          <w:rFonts w:ascii="Times New Roman"/>
          <w:b w:val="false"/>
          <w:i w:val="false"/>
          <w:color w:val="000000"/>
          <w:sz w:val="28"/>
        </w:rPr>
        <w:t xml:space="preserve"> жоғарғы оң жақ бұрышы мынадай редакцияда жазылсын:</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бастау, тоқтату және</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9-қосымша";</w:t>
            </w:r>
          </w:p>
        </w:tc>
      </w:tr>
    </w:tbl>
    <w:bookmarkStart w:name="z305" w:id="22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10-қосымшасының</w:t>
      </w:r>
      <w:r>
        <w:rPr>
          <w:rFonts w:ascii="Times New Roman"/>
          <w:b w:val="false"/>
          <w:i w:val="false"/>
          <w:color w:val="000000"/>
          <w:sz w:val="28"/>
        </w:rPr>
        <w:t xml:space="preserve"> жоғарғы оң жақ бұрышы мынадай редакцияда жазылсын:</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жүзеге асыру, төлеуді</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10-қосымша";</w:t>
            </w:r>
          </w:p>
        </w:tc>
      </w:tr>
    </w:tbl>
    <w:bookmarkStart w:name="z312" w:id="22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11-қосымшасының</w:t>
      </w:r>
      <w:r>
        <w:rPr>
          <w:rFonts w:ascii="Times New Roman"/>
          <w:b w:val="false"/>
          <w:i w:val="false"/>
          <w:color w:val="000000"/>
          <w:sz w:val="28"/>
        </w:rPr>
        <w:t xml:space="preserve"> жоғарғы оң жақ бұрышы мынадай редакцияда жазылсын:</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bl>
    <w:bookmarkStart w:name="z316" w:id="22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12-қосымшасының</w:t>
      </w:r>
      <w:r>
        <w:rPr>
          <w:rFonts w:ascii="Times New Roman"/>
          <w:b w:val="false"/>
          <w:i w:val="false"/>
          <w:color w:val="000000"/>
          <w:sz w:val="28"/>
        </w:rPr>
        <w:t xml:space="preserve"> жоғарғы оң жақ бұрышы мынадай редакцияда жазылсын:</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12-қосымша";</w:t>
            </w:r>
          </w:p>
        </w:tc>
      </w:tr>
    </w:tbl>
    <w:bookmarkStart w:name="z320" w:id="22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13-қосымшасының</w:t>
      </w:r>
      <w:r>
        <w:rPr>
          <w:rFonts w:ascii="Times New Roman"/>
          <w:b w:val="false"/>
          <w:i w:val="false"/>
          <w:color w:val="000000"/>
          <w:sz w:val="28"/>
        </w:rPr>
        <w:t xml:space="preserve"> жоғарғы оң жақ бұрышы мынадай редакцияда жазылсын:</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13-қосымша";</w:t>
            </w:r>
          </w:p>
        </w:tc>
      </w:tr>
    </w:tbl>
    <w:bookmarkStart w:name="z326" w:id="2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17-қосымшасы</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 </w:t>
      </w:r>
    </w:p>
    <w:bookmarkEnd w:id="225"/>
    <w:bookmarkStart w:name="z327" w:id="22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18-қосымшасының</w:t>
      </w:r>
      <w:r>
        <w:rPr>
          <w:rFonts w:ascii="Times New Roman"/>
          <w:b w:val="false"/>
          <w:i w:val="false"/>
          <w:color w:val="000000"/>
          <w:sz w:val="28"/>
        </w:rPr>
        <w:t xml:space="preserve"> жоғарғы оң жақ бұрышы келесі редакцияда жазылсын:</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18-қосымша";</w:t>
            </w:r>
          </w:p>
        </w:tc>
      </w:tr>
    </w:tbl>
    <w:bookmarkStart w:name="z331" w:id="22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19-қосымшасының</w:t>
      </w:r>
      <w:r>
        <w:rPr>
          <w:rFonts w:ascii="Times New Roman"/>
          <w:b w:val="false"/>
          <w:i w:val="false"/>
          <w:color w:val="000000"/>
          <w:sz w:val="28"/>
        </w:rPr>
        <w:t xml:space="preserve"> жоғарғы оң жақ бұрышы мынадай редакцияда жазылсын:</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бастау, 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19-қосымша";</w:t>
            </w:r>
          </w:p>
        </w:tc>
      </w:tr>
    </w:tbl>
    <w:bookmarkStart w:name="z337" w:id="22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20-қосымшасының</w:t>
      </w:r>
      <w:r>
        <w:rPr>
          <w:rFonts w:ascii="Times New Roman"/>
          <w:b w:val="false"/>
          <w:i w:val="false"/>
          <w:color w:val="000000"/>
          <w:sz w:val="28"/>
        </w:rPr>
        <w:t xml:space="preserve"> жоғарғы оң жақ бұрышы мынадай редакцияда жазылсын:</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20-қосымша";</w:t>
            </w:r>
          </w:p>
        </w:tc>
      </w:tr>
    </w:tbl>
    <w:bookmarkStart w:name="z342" w:id="22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21-қосымшасының</w:t>
      </w:r>
      <w:r>
        <w:rPr>
          <w:rFonts w:ascii="Times New Roman"/>
          <w:b w:val="false"/>
          <w:i w:val="false"/>
          <w:color w:val="000000"/>
          <w:sz w:val="28"/>
        </w:rPr>
        <w:t xml:space="preserve"> жоғарғы оң жақ бұрышы мынадай редакцияда жазылсын:</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жүзеге асыру, төлеуді</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bl>
    <w:bookmarkStart w:name="z347" w:id="23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22-қосымшасының</w:t>
      </w:r>
      <w:r>
        <w:rPr>
          <w:rFonts w:ascii="Times New Roman"/>
          <w:b w:val="false"/>
          <w:i w:val="false"/>
          <w:color w:val="000000"/>
          <w:sz w:val="28"/>
        </w:rPr>
        <w:t xml:space="preserve"> жоғарғы оң жақ бұрышы мынадай редакцияда жазылсын:</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22-қосымша";</w:t>
            </w:r>
          </w:p>
        </w:tc>
      </w:tr>
    </w:tbl>
    <w:bookmarkStart w:name="z351" w:id="23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23-қосымшасының</w:t>
      </w:r>
      <w:r>
        <w:rPr>
          <w:rFonts w:ascii="Times New Roman"/>
          <w:b w:val="false"/>
          <w:i w:val="false"/>
          <w:color w:val="000000"/>
          <w:sz w:val="28"/>
        </w:rPr>
        <w:t xml:space="preserve"> жоғарғы оң жақ бұрышы мынадай редакцияда жазылсын:</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жүзеге асыру, төлеуді</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23-қосымша";</w:t>
            </w:r>
          </w:p>
        </w:tc>
      </w:tr>
    </w:tbl>
    <w:bookmarkStart w:name="z355" w:id="23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24-қосымшасының</w:t>
      </w:r>
      <w:r>
        <w:rPr>
          <w:rFonts w:ascii="Times New Roman"/>
          <w:b w:val="false"/>
          <w:i w:val="false"/>
          <w:color w:val="000000"/>
          <w:sz w:val="28"/>
        </w:rPr>
        <w:t xml:space="preserve"> жоғарғы оң жақ бұрышы мынадай редакцияда жазылсын:</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24-қосымша";</w:t>
            </w:r>
          </w:p>
        </w:tc>
      </w:tr>
    </w:tbl>
    <w:bookmarkStart w:name="z359" w:id="23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жоғарғы оң жақ бұрышы мынадай редакцияда жазылсын:</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25-қосымша";</w:t>
            </w:r>
          </w:p>
        </w:tc>
      </w:tr>
    </w:tbl>
    <w:bookmarkStart w:name="z363" w:id="23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26-қосымшасының</w:t>
      </w:r>
      <w:r>
        <w:rPr>
          <w:rFonts w:ascii="Times New Roman"/>
          <w:b w:val="false"/>
          <w:i w:val="false"/>
          <w:color w:val="000000"/>
          <w:sz w:val="28"/>
        </w:rPr>
        <w:t xml:space="preserve"> жоғарғы оң жақ бұрышы мынадай редакцияда жазылсын:</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26-қосымша";</w:t>
            </w:r>
          </w:p>
        </w:tc>
      </w:tr>
    </w:tbl>
    <w:bookmarkStart w:name="z367" w:id="2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27-қосымшасының</w:t>
      </w:r>
      <w:r>
        <w:rPr>
          <w:rFonts w:ascii="Times New Roman"/>
          <w:b w:val="false"/>
          <w:i w:val="false"/>
          <w:color w:val="000000"/>
          <w:sz w:val="28"/>
        </w:rPr>
        <w:t xml:space="preserve"> жоғарғы оң жақ бұрышы мынадай редакцияда жазылсын:</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27-қосымша";</w:t>
            </w:r>
          </w:p>
        </w:tc>
      </w:tr>
    </w:tbl>
    <w:bookmarkStart w:name="z371" w:id="23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28-қосымшасының</w:t>
      </w:r>
      <w:r>
        <w:rPr>
          <w:rFonts w:ascii="Times New Roman"/>
          <w:b w:val="false"/>
          <w:i w:val="false"/>
          <w:color w:val="000000"/>
          <w:sz w:val="28"/>
        </w:rPr>
        <w:t xml:space="preserve"> жоғарғы оң жақ бұрышы мынадай редакцияда жазылсын:</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28-қосымша";</w:t>
            </w:r>
          </w:p>
        </w:tc>
      </w:tr>
    </w:tbl>
    <w:bookmarkStart w:name="z375" w:id="2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29-қосымшасының</w:t>
      </w:r>
      <w:r>
        <w:rPr>
          <w:rFonts w:ascii="Times New Roman"/>
          <w:b w:val="false"/>
          <w:i w:val="false"/>
          <w:color w:val="000000"/>
          <w:sz w:val="28"/>
        </w:rPr>
        <w:t xml:space="preserve"> жоғарғы оң жақ бұрышы мынадай редакцияда жазылсын:</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29-қосымша";</w:t>
            </w:r>
          </w:p>
        </w:tc>
      </w:tr>
    </w:tbl>
    <w:bookmarkStart w:name="z379" w:id="23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30-қосымшасының</w:t>
      </w:r>
      <w:r>
        <w:rPr>
          <w:rFonts w:ascii="Times New Roman"/>
          <w:b w:val="false"/>
          <w:i w:val="false"/>
          <w:color w:val="000000"/>
          <w:sz w:val="28"/>
        </w:rPr>
        <w:t xml:space="preserve"> жоғарғы оң жақ бұрышы мынадай редакцияда жазылсын:</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30-қосымша";</w:t>
            </w:r>
          </w:p>
        </w:tc>
      </w:tr>
    </w:tbl>
    <w:bookmarkStart w:name="z383" w:id="23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31-қосымшасының</w:t>
      </w:r>
      <w:r>
        <w:rPr>
          <w:rFonts w:ascii="Times New Roman"/>
          <w:b w:val="false"/>
          <w:i w:val="false"/>
          <w:color w:val="000000"/>
          <w:sz w:val="28"/>
        </w:rPr>
        <w:t xml:space="preserve"> жоғарғы оң жақ бұрышы мынадай редакцияда жазылсын:</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31-қосымша";</w:t>
            </w:r>
          </w:p>
        </w:tc>
      </w:tr>
    </w:tbl>
    <w:bookmarkStart w:name="z387" w:id="2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32-қосымшасының</w:t>
      </w:r>
      <w:r>
        <w:rPr>
          <w:rFonts w:ascii="Times New Roman"/>
          <w:b w:val="false"/>
          <w:i w:val="false"/>
          <w:color w:val="000000"/>
          <w:sz w:val="28"/>
        </w:rPr>
        <w:t xml:space="preserve"> жоғарғы оң жақ бұрышы мынадай редакцияда жазылсын:</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32-қосымша";</w:t>
            </w:r>
          </w:p>
        </w:tc>
      </w:tr>
    </w:tbl>
    <w:bookmarkStart w:name="z391" w:id="24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33-қосымшасының</w:t>
      </w:r>
      <w:r>
        <w:rPr>
          <w:rFonts w:ascii="Times New Roman"/>
          <w:b w:val="false"/>
          <w:i w:val="false"/>
          <w:color w:val="000000"/>
          <w:sz w:val="28"/>
        </w:rPr>
        <w:t xml:space="preserve"> жоғарғы оң жақ бұрышы мынадай редакцияда жазылсын:</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33-қосымша";</w:t>
            </w:r>
          </w:p>
        </w:tc>
      </w:tr>
    </w:tbl>
    <w:bookmarkStart w:name="z395" w:id="24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34-қосымшасының</w:t>
      </w:r>
      <w:r>
        <w:rPr>
          <w:rFonts w:ascii="Times New Roman"/>
          <w:b w:val="false"/>
          <w:i w:val="false"/>
          <w:color w:val="000000"/>
          <w:sz w:val="28"/>
        </w:rPr>
        <w:t xml:space="preserve"> жоғарғы оң жақ бұрышы мынадай редакцияда жазылсын:</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(айқындау), оны тағайындау,</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 қайта </w:t>
            </w:r>
            <w:r>
              <w:br/>
            </w:r>
            <w:r>
              <w:rPr>
                <w:rFonts w:ascii="Times New Roman"/>
                <w:b w:val="false"/>
                <w:i w:val="false"/>
                <w:color w:val="000000"/>
                <w:sz w:val="20"/>
              </w:rPr>
              <w:t xml:space="preserve">бастау, 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34-қосымша".</w:t>
            </w:r>
          </w:p>
        </w:tc>
      </w:tr>
    </w:tbl>
    <w:bookmarkStart w:name="z399" w:id="243"/>
    <w:p>
      <w:pPr>
        <w:spacing w:after="0"/>
        <w:ind w:left="0"/>
        <w:jc w:val="both"/>
      </w:pPr>
      <w:r>
        <w:rPr>
          <w:rFonts w:ascii="Times New Roman"/>
          <w:b w:val="false"/>
          <w:i w:val="false"/>
          <w:color w:val="000000"/>
          <w:sz w:val="28"/>
        </w:rPr>
        <w:t xml:space="preserve">
      4.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32912 болып тіркелген) мынадай өзгерістер мен толықтырулар енгізілсін:</w:t>
      </w:r>
    </w:p>
    <w:bookmarkEnd w:id="243"/>
    <w:bookmarkStart w:name="z400" w:id="244"/>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End w:id="244"/>
    <w:bookmarkStart w:name="z401" w:id="245"/>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төлемдерді, анаға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03" w:id="246"/>
    <w:p>
      <w:pPr>
        <w:spacing w:after="0"/>
        <w:ind w:left="0"/>
        <w:jc w:val="both"/>
      </w:pPr>
      <w:r>
        <w:rPr>
          <w:rFonts w:ascii="Times New Roman"/>
          <w:b w:val="false"/>
          <w:i w:val="false"/>
          <w:color w:val="000000"/>
          <w:sz w:val="28"/>
        </w:rPr>
        <w:t xml:space="preserve">
      "Қазақстан Республикасының Әлеуметтік кодексінің </w:t>
      </w:r>
      <w:r>
        <w:rPr>
          <w:rFonts w:ascii="Times New Roman"/>
          <w:b w:val="false"/>
          <w:i w:val="false"/>
          <w:color w:val="000000"/>
          <w:sz w:val="28"/>
        </w:rPr>
        <w:t>71-бабы</w:t>
      </w:r>
      <w:r>
        <w:rPr>
          <w:rFonts w:ascii="Times New Roman"/>
          <w:b w:val="false"/>
          <w:i w:val="false"/>
          <w:color w:val="000000"/>
          <w:sz w:val="28"/>
        </w:rPr>
        <w:t xml:space="preserve"> 2-1 тармағына, Қазақстан Республикасының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Start w:name="z405" w:id="247"/>
    <w:p>
      <w:pPr>
        <w:spacing w:after="0"/>
        <w:ind w:left="0"/>
        <w:jc w:val="both"/>
      </w:pPr>
      <w:r>
        <w:rPr>
          <w:rFonts w:ascii="Times New Roman"/>
          <w:b w:val="false"/>
          <w:i w:val="false"/>
          <w:color w:val="000000"/>
          <w:sz w:val="28"/>
        </w:rPr>
        <w:t>
      "1. Осы бұйрыққа қосымшаға сәйкес 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 бекітілсін.";</w:t>
      </w:r>
    </w:p>
    <w:bookmarkEnd w:id="247"/>
    <w:bookmarkStart w:name="z406" w:id="248"/>
    <w:p>
      <w:pPr>
        <w:spacing w:after="0"/>
        <w:ind w:left="0"/>
        <w:jc w:val="both"/>
      </w:pPr>
      <w:r>
        <w:rPr>
          <w:rFonts w:ascii="Times New Roman"/>
          <w:b w:val="false"/>
          <w:i w:val="false"/>
          <w:color w:val="000000"/>
          <w:sz w:val="28"/>
        </w:rPr>
        <w:t xml:space="preserve">
      көрсетілген бұйрықпен бекітілген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Start w:name="z408" w:id="249"/>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410" w:id="250"/>
    <w:p>
      <w:pPr>
        <w:spacing w:after="0"/>
        <w:ind w:left="0"/>
        <w:jc w:val="both"/>
      </w:pPr>
      <w:r>
        <w:rPr>
          <w:rFonts w:ascii="Times New Roman"/>
          <w:b w:val="false"/>
          <w:i w:val="false"/>
          <w:color w:val="000000"/>
          <w:sz w:val="28"/>
        </w:rPr>
        <w:t xml:space="preserve">
      "Осы 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w:t>
      </w:r>
      <w:r>
        <w:rPr>
          <w:rFonts w:ascii="Times New Roman"/>
          <w:b w:val="false"/>
          <w:i w:val="false"/>
          <w:color w:val="000000"/>
          <w:sz w:val="28"/>
        </w:rPr>
        <w:t>71-бабы</w:t>
      </w:r>
      <w:r>
        <w:rPr>
          <w:rFonts w:ascii="Times New Roman"/>
          <w:b w:val="false"/>
          <w:i w:val="false"/>
          <w:color w:val="000000"/>
          <w:sz w:val="28"/>
        </w:rPr>
        <w:t xml:space="preserve"> 2-1-тармағына,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тәртібін айқындайды.";</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413" w:id="251"/>
    <w:p>
      <w:pPr>
        <w:spacing w:after="0"/>
        <w:ind w:left="0"/>
        <w:jc w:val="both"/>
      </w:pPr>
      <w:r>
        <w:rPr>
          <w:rFonts w:ascii="Times New Roman"/>
          <w:b w:val="false"/>
          <w:i w:val="false"/>
          <w:color w:val="000000"/>
          <w:sz w:val="28"/>
        </w:rPr>
        <w:t>
      "5) әлеуметтік тәуекел – жүктілікке және босануға, жаңа туған баланы (балаларды) асырап алуға байланысты кірісінен айырылуға сондай-ақ ана болуына және бала (балалар) бір жарым жасқа толғанға дейін оның (олардың) күтіміне байланысты кірісінен айырылуға алып келген оқиғаның туындауы, соның нәтижесінде міндетті әлеуметтік сақтандыру жүйесіне қатысушы Кодекске сәйкес әлеуметтік төлемдерді алу құқығына ие болады;";</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415" w:id="252"/>
    <w:p>
      <w:pPr>
        <w:spacing w:after="0"/>
        <w:ind w:left="0"/>
        <w:jc w:val="both"/>
      </w:pPr>
      <w:r>
        <w:rPr>
          <w:rFonts w:ascii="Times New Roman"/>
          <w:b w:val="false"/>
          <w:i w:val="false"/>
          <w:color w:val="000000"/>
          <w:sz w:val="28"/>
        </w:rPr>
        <w:t>
      "7) ана болуына және бала (балалар) бір жарым жасқа толғанға дейін оның (олардың) күтіміне байланысты әлеуметтік төлем (бұдан әрі – бала күтіміне байланысты әлеуметтік төлем) – Мемлекеттік әлеуметтік сақтандыру қоры әлеуметтік төлемді алушының пайдасына жүзеге асыратын төлем;";</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417" w:id="253"/>
    <w:p>
      <w:pPr>
        <w:spacing w:after="0"/>
        <w:ind w:left="0"/>
        <w:jc w:val="both"/>
      </w:pPr>
      <w:r>
        <w:rPr>
          <w:rFonts w:ascii="Times New Roman"/>
          <w:b w:val="false"/>
          <w:i w:val="false"/>
          <w:color w:val="000000"/>
          <w:sz w:val="28"/>
        </w:rPr>
        <w:t>
      "8) композиттік қызмет – бір өтініш негізінде көрсетілетін бірнеше мемлекеттік қызметтер жиынтығын көздейтін мемлекеттік қызмет;";</w:t>
      </w:r>
    </w:p>
    <w:bookmarkEnd w:id="253"/>
    <w:bookmarkStart w:name="z418" w:id="254"/>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тармақшасының</w:t>
      </w:r>
      <w:r>
        <w:rPr>
          <w:rFonts w:ascii="Times New Roman"/>
          <w:b w:val="false"/>
          <w:i w:val="false"/>
          <w:color w:val="000000"/>
          <w:sz w:val="28"/>
        </w:rPr>
        <w:t xml:space="preserve"> үшінші бөлігі мынадай редакцияда жазылсын:</w:t>
      </w:r>
    </w:p>
    <w:bookmarkEnd w:id="254"/>
    <w:bookmarkStart w:name="z419" w:id="255"/>
    <w:p>
      <w:pPr>
        <w:spacing w:after="0"/>
        <w:ind w:left="0"/>
        <w:jc w:val="both"/>
      </w:pPr>
      <w:r>
        <w:rPr>
          <w:rFonts w:ascii="Times New Roman"/>
          <w:b w:val="false"/>
          <w:i w:val="false"/>
          <w:color w:val="000000"/>
          <w:sz w:val="28"/>
        </w:rPr>
        <w:t>
      "Бала күтіміне байланысты әлеуметтік төлем тағайындауға өтініш беру "Бала тууды тіркеу, оның ішінде азаматтық хал актілерінің жазбаларына өзгерістер, толықтырулар мен түзетулер енгізу" мемлекеттік көрсетілетін қызметін алу кезінде композиттік қызмет түрінде жүзеге асырылуы мүмкін. Бала күтіміне байланысты әлеуметтік төлем тағайындауға өтінішті қарау бала тууды тіркегеннен кейін жүзеге асырылады.";</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жазылсың:</w:t>
      </w:r>
    </w:p>
    <w:bookmarkStart w:name="z421" w:id="256"/>
    <w:p>
      <w:pPr>
        <w:spacing w:after="0"/>
        <w:ind w:left="0"/>
        <w:jc w:val="both"/>
      </w:pPr>
      <w:r>
        <w:rPr>
          <w:rFonts w:ascii="Times New Roman"/>
          <w:b w:val="false"/>
          <w:i w:val="false"/>
          <w:color w:val="000000"/>
          <w:sz w:val="28"/>
        </w:rPr>
        <w:t xml:space="preserve">
      "4. Үшінші тұлғалардың әлеуметтік төлемдерді тағайындау үшін өтініш пен осы Қағидаларға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"Жүктілікке және босануға, жаңа туған баланы (балаларды) асырап алуға байланысты кірісінен айырылу жағдайы бойынша әлеуметтік төлемдер тағайындау", "ана болуына және бала (балалар) бір жарым жасқа толғанға дейін оның (олардың) күтіміне байланысты әлеуметтік төлемді тағайындау" мемлекеттік көрсетілетін қызметтерге қойылатын негізгі талаптар тізбелерінде (бұдан әрі – Негізгі талаптар тізбесі) көзделген құжаттарды беруі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әлеуметтік төлем алуға құқығы бар адамның нотариалды куәландырылған сенімхаты бойынша жүзеге асырылады.";</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423" w:id="257"/>
    <w:p>
      <w:pPr>
        <w:spacing w:after="0"/>
        <w:ind w:left="0"/>
        <w:jc w:val="both"/>
      </w:pPr>
      <w:r>
        <w:rPr>
          <w:rFonts w:ascii="Times New Roman"/>
          <w:b w:val="false"/>
          <w:i w:val="false"/>
          <w:color w:val="000000"/>
          <w:sz w:val="28"/>
        </w:rPr>
        <w:t>
      "8. Өтініш беруші осы Қағидалардың 3-тармағында көрсетілген құжаттармен бірге сәйкестендіру үшін мынадай құжаттарды ұсынады:</w:t>
      </w:r>
    </w:p>
    <w:bookmarkEnd w:id="257"/>
    <w:bookmarkStart w:name="z424" w:id="258"/>
    <w:p>
      <w:pPr>
        <w:spacing w:after="0"/>
        <w:ind w:left="0"/>
        <w:jc w:val="both"/>
      </w:pPr>
      <w:r>
        <w:rPr>
          <w:rFonts w:ascii="Times New Roman"/>
          <w:b w:val="false"/>
          <w:i w:val="false"/>
          <w:color w:val="000000"/>
          <w:sz w:val="28"/>
        </w:rPr>
        <w:t>
      1) жүктілікке және босануға, баланы (балаларды) асырап алуға әлеуметтік төлемдерді тағайындау үшін:</w:t>
      </w:r>
    </w:p>
    <w:bookmarkEnd w:id="258"/>
    <w:bookmarkStart w:name="z425" w:id="259"/>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берілген еңбекке уақытша жарамсыздық туралы парағы (парақтары);</w:t>
      </w:r>
    </w:p>
    <w:bookmarkEnd w:id="259"/>
    <w:bookmarkStart w:name="z426" w:id="260"/>
    <w:p>
      <w:pPr>
        <w:spacing w:after="0"/>
        <w:ind w:left="0"/>
        <w:jc w:val="both"/>
      </w:pPr>
      <w:r>
        <w:rPr>
          <w:rFonts w:ascii="Times New Roman"/>
          <w:b w:val="false"/>
          <w:i w:val="false"/>
          <w:color w:val="000000"/>
          <w:sz w:val="28"/>
        </w:rPr>
        <w:t>
      2) бала күтіміне байланысты әлеуметтік төлемді тағайындау үшін:</w:t>
      </w:r>
    </w:p>
    <w:bookmarkEnd w:id="260"/>
    <w:bookmarkStart w:name="z427" w:id="261"/>
    <w:p>
      <w:pPr>
        <w:spacing w:after="0"/>
        <w:ind w:left="0"/>
        <w:jc w:val="both"/>
      </w:pPr>
      <w:r>
        <w:rPr>
          <w:rFonts w:ascii="Times New Roman"/>
          <w:b w:val="false"/>
          <w:i w:val="false"/>
          <w:color w:val="000000"/>
          <w:sz w:val="28"/>
        </w:rPr>
        <w:t>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 (сәйкестендіру үшін);</w:t>
      </w:r>
    </w:p>
    <w:bookmarkEnd w:id="261"/>
    <w:bookmarkStart w:name="z428" w:id="262"/>
    <w:p>
      <w:pPr>
        <w:spacing w:after="0"/>
        <w:ind w:left="0"/>
        <w:jc w:val="both"/>
      </w:pPr>
      <w:r>
        <w:rPr>
          <w:rFonts w:ascii="Times New Roman"/>
          <w:b w:val="false"/>
          <w:i w:val="false"/>
          <w:color w:val="000000"/>
          <w:sz w:val="28"/>
        </w:rPr>
        <w:t>
      олардың бар-жоғына байланысты:</w:t>
      </w:r>
    </w:p>
    <w:bookmarkEnd w:id="262"/>
    <w:bookmarkStart w:name="z429" w:id="263"/>
    <w:p>
      <w:pPr>
        <w:spacing w:after="0"/>
        <w:ind w:left="0"/>
        <w:jc w:val="both"/>
      </w:pPr>
      <w:r>
        <w:rPr>
          <w:rFonts w:ascii="Times New Roman"/>
          <w:b w:val="false"/>
          <w:i w:val="false"/>
          <w:color w:val="000000"/>
          <w:sz w:val="28"/>
        </w:rPr>
        <w:t>
      қамқоршылық немесе қорғаншылық жөніндегі функцияларды жүзеге асыратын орган берген баланы (балаларды) асырап алу туралы соттың шешімінен үзінді көшірме (бір жарым жасқа дейінгі баланы (балаларды) асырап алған жағдайларда);</w:t>
      </w:r>
    </w:p>
    <w:bookmarkEnd w:id="263"/>
    <w:bookmarkStart w:name="z430" w:id="264"/>
    <w:p>
      <w:pPr>
        <w:spacing w:after="0"/>
        <w:ind w:left="0"/>
        <w:jc w:val="both"/>
      </w:pPr>
      <w:r>
        <w:rPr>
          <w:rFonts w:ascii="Times New Roman"/>
          <w:b w:val="false"/>
          <w:i w:val="false"/>
          <w:color w:val="000000"/>
          <w:sz w:val="28"/>
        </w:rPr>
        <w:t xml:space="preserve">
      баланың (балалардың), ананың қайтыс болуы туралы куәлігі (куәліктері) не азаматтық хал актілері жазбаларынан қайтыс болу туралы мәліметтерді қамтитын анықтама немесе портал арқылы алынған қайтыс болу туралы хабарлама </w:t>
      </w:r>
    </w:p>
    <w:bookmarkEnd w:id="264"/>
    <w:bookmarkStart w:name="z431" w:id="265"/>
    <w:p>
      <w:pPr>
        <w:spacing w:after="0"/>
        <w:ind w:left="0"/>
        <w:jc w:val="both"/>
      </w:pPr>
      <w:r>
        <w:rPr>
          <w:rFonts w:ascii="Times New Roman"/>
          <w:b w:val="false"/>
          <w:i w:val="false"/>
          <w:color w:val="000000"/>
          <w:sz w:val="28"/>
        </w:rPr>
        <w:t>
      Жоғарыда көрсетілген құжаттардан басқа өтінішке "электрондық үкімет" шлюзі арқылы сұрау салулар қалыптастыру жолымен өтінішті қабылдайтын Мемлекеттік корпорация маманы сұрататын мынадай:</w:t>
      </w:r>
    </w:p>
    <w:bookmarkEnd w:id="265"/>
    <w:bookmarkStart w:name="z432" w:id="266"/>
    <w:p>
      <w:pPr>
        <w:spacing w:after="0"/>
        <w:ind w:left="0"/>
        <w:jc w:val="both"/>
      </w:pPr>
      <w:r>
        <w:rPr>
          <w:rFonts w:ascii="Times New Roman"/>
          <w:b w:val="false"/>
          <w:i w:val="false"/>
          <w:color w:val="000000"/>
          <w:sz w:val="28"/>
        </w:rPr>
        <w:t>
      1) "Жеке тұлға" мемлекеттік дерекқоры ЦЖ-ға өтінім берушінің жеке басын куәландыратын құжаттар бойынша;</w:t>
      </w:r>
    </w:p>
    <w:bookmarkEnd w:id="266"/>
    <w:bookmarkStart w:name="z433" w:id="267"/>
    <w:p>
      <w:pPr>
        <w:spacing w:after="0"/>
        <w:ind w:left="0"/>
        <w:jc w:val="both"/>
      </w:pPr>
      <w:r>
        <w:rPr>
          <w:rFonts w:ascii="Times New Roman"/>
          <w:b w:val="false"/>
          <w:i w:val="false"/>
          <w:color w:val="000000"/>
          <w:sz w:val="28"/>
        </w:rPr>
        <w:t>
      2) екінші деңгейдегі банктердің ЦЖ-на банктерде және (немесе) банк операцияларының жекелеген түрлерін жүзеге асыратын ұйымдарда ашылған банк шотының не түзеу мекемесінің қолма-қол ақшаны бақылау шотының нөмірі туралы мәліметтер;</w:t>
      </w:r>
    </w:p>
    <w:bookmarkEnd w:id="267"/>
    <w:bookmarkStart w:name="z434" w:id="268"/>
    <w:p>
      <w:pPr>
        <w:spacing w:after="0"/>
        <w:ind w:left="0"/>
        <w:jc w:val="both"/>
      </w:pPr>
      <w:r>
        <w:rPr>
          <w:rFonts w:ascii="Times New Roman"/>
          <w:b w:val="false"/>
          <w:i w:val="false"/>
          <w:color w:val="000000"/>
          <w:sz w:val="28"/>
        </w:rPr>
        <w:t>
       сондай-ақ, жүктілікке және босануға, баланы (балаларды) асырап алуға әлеуметтік төлемдерді тағайындау үшін:</w:t>
      </w:r>
    </w:p>
    <w:bookmarkEnd w:id="268"/>
    <w:bookmarkStart w:name="z435" w:id="269"/>
    <w:p>
      <w:pPr>
        <w:spacing w:after="0"/>
        <w:ind w:left="0"/>
        <w:jc w:val="both"/>
      </w:pPr>
      <w:r>
        <w:rPr>
          <w:rFonts w:ascii="Times New Roman"/>
          <w:b w:val="false"/>
          <w:i w:val="false"/>
          <w:color w:val="000000"/>
          <w:sz w:val="28"/>
        </w:rPr>
        <w:t>
      1) "Амбулаториялық-емханалық көмек" ЦЖ-ға жүктілікке және босануға, жаңа туған баланы (балаларды) асырап алуға байланысты берілген уақытша еңбекке жарамсыздық туралы парағы;</w:t>
      </w:r>
    </w:p>
    <w:bookmarkEnd w:id="269"/>
    <w:bookmarkStart w:name="z436" w:id="270"/>
    <w:p>
      <w:pPr>
        <w:spacing w:after="0"/>
        <w:ind w:left="0"/>
        <w:jc w:val="both"/>
      </w:pPr>
      <w:r>
        <w:rPr>
          <w:rFonts w:ascii="Times New Roman"/>
          <w:b w:val="false"/>
          <w:i w:val="false"/>
          <w:color w:val="000000"/>
          <w:sz w:val="28"/>
        </w:rPr>
        <w:t xml:space="preserve">
      2) "Орталықтандырылған біріздендірілген дербес шот" ЦЖ-да мемлекеттік кірістер органдары берген бюджетпен есеп айырысулардың жай-күйі, сондай-ақ "Біріктірілген салық цифрлық жүйесі" ЦЖ-ға әлеуметтік аударымдар туралы жеке шоттан үзінді көшірме бойынша өтініш берушілерді дара кәсіпкер, жеке практикамен айналысатын адамдар, сондай-ақ шаруа немесе фермер қожалықтарының басшылары ретінде мемлекеттік тіркеу туралы және әлеуметтік төлемге құқық туындаған айдың алдындағы соңғы күнтізбелік он екі ай ішінде (дара кәсіпкерлер, жеке практикамен айналысатын адамдар, сондай-ақ шаруа немесе фермер қожалықтарының басшылары жүктілікке және босануға, жаңа туған баланы (балаларды) асырап алуына байланысты табысынан айырылу жағдайларына әлеуметтік төлемдерді тағайындауға өтініш берген кезде) Қазақстан Республикасы Қаржы министрінің 2025 жылғы 28 қазандағы № 637 бұйрығымен (Нормативтік құқықтық актілерді мемлекеттік тіркеу тізілімінде № 37255 болып тіркелген) бекітілген Салық төлеушінің (салық агентінің) жеке шотын жүргізу қағидаларына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(бұдан әрі – Салық төлеушінің жеке шотынан үзінді көшірме);</w:t>
      </w:r>
    </w:p>
    <w:bookmarkEnd w:id="270"/>
    <w:bookmarkStart w:name="z437" w:id="271"/>
    <w:p>
      <w:pPr>
        <w:spacing w:after="0"/>
        <w:ind w:left="0"/>
        <w:jc w:val="both"/>
      </w:pPr>
      <w:r>
        <w:rPr>
          <w:rFonts w:ascii="Times New Roman"/>
          <w:b w:val="false"/>
          <w:i w:val="false"/>
          <w:color w:val="000000"/>
          <w:sz w:val="28"/>
        </w:rPr>
        <w:t>
      бала күтіміне байланысты әлеуметтік төлемді тағайындау үшін:</w:t>
      </w:r>
    </w:p>
    <w:bookmarkEnd w:id="271"/>
    <w:bookmarkStart w:name="z438" w:id="272"/>
    <w:p>
      <w:pPr>
        <w:spacing w:after="0"/>
        <w:ind w:left="0"/>
        <w:jc w:val="both"/>
      </w:pPr>
      <w:r>
        <w:rPr>
          <w:rFonts w:ascii="Times New Roman"/>
          <w:b w:val="false"/>
          <w:i w:val="false"/>
          <w:color w:val="000000"/>
          <w:sz w:val="28"/>
        </w:rPr>
        <w:t>
      1) "Азаматтық хал актілерін мемлекеттік тіркеу" ЦЖ-ға баланың (балалардың) туу туралы куәлігі немесе азаматтық хал актілерінің жазбаларынан туу туралы, баланы (балаларды) асырап алу туралы, неке қию туралы мәліметтерді қамтыған анықтама немесе азаматтық хал актілерінің жазбаларынан неке туралы (алынған мәліметтерде ата-аналардың тегі ауысқан кезде) баланың (балалардың), ананың қайтыс болғаны туралы мәліметтерді қамтитын анықтама не азаматтық хал актілерінің жазбаларынан қайтыс болу туралы мәліметтерді қамтитын анықтама бойынша мәліметтер қоса беріледі.</w:t>
      </w:r>
    </w:p>
    <w:bookmarkEnd w:id="272"/>
    <w:bookmarkStart w:name="z439" w:id="273"/>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тиісті құжаттар өтінішке қоса беріледі.";</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442" w:id="274"/>
    <w:p>
      <w:pPr>
        <w:spacing w:after="0"/>
        <w:ind w:left="0"/>
        <w:jc w:val="both"/>
      </w:pPr>
      <w:r>
        <w:rPr>
          <w:rFonts w:ascii="Times New Roman"/>
          <w:b w:val="false"/>
          <w:i w:val="false"/>
          <w:color w:val="000000"/>
          <w:sz w:val="28"/>
        </w:rPr>
        <w:t>
      "6) міндетті әлеуметтік сақтандыру жүйесіне қатысушы үшін:</w:t>
      </w:r>
    </w:p>
    <w:bookmarkEnd w:id="274"/>
    <w:bookmarkStart w:name="z443" w:id="275"/>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тәуекел туындаған айдың алдындағы он екі айда;</w:t>
      </w:r>
    </w:p>
    <w:bookmarkEnd w:id="275"/>
    <w:bookmarkStart w:name="z444" w:id="276"/>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туындаған айдың алдындағы жиырма төрт айда әлеуметтік аударымдардың төленбеуі.";</w:t>
      </w:r>
    </w:p>
    <w:bookmarkEnd w:id="276"/>
    <w:bookmarkStart w:name="z445" w:id="277"/>
    <w:p>
      <w:pPr>
        <w:spacing w:after="0"/>
        <w:ind w:left="0"/>
        <w:jc w:val="both"/>
      </w:pPr>
      <w:r>
        <w:rPr>
          <w:rFonts w:ascii="Times New Roman"/>
          <w:b w:val="false"/>
          <w:i w:val="false"/>
          <w:color w:val="000000"/>
          <w:sz w:val="28"/>
        </w:rPr>
        <w:t>
      мынадай мазмұндағы екінші, үшінші, төртінші, бесінші, алтыншы және жетінші бөліктермен толықтырылсын:</w:t>
      </w:r>
    </w:p>
    <w:bookmarkEnd w:id="277"/>
    <w:bookmarkStart w:name="z446" w:id="27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7-1-қосымшаға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278"/>
    <w:bookmarkStart w:name="z447" w:id="279"/>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279"/>
    <w:bookmarkStart w:name="z448" w:id="280"/>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280"/>
    <w:bookmarkStart w:name="z449" w:id="28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81"/>
    <w:bookmarkStart w:name="z450" w:id="28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282"/>
    <w:bookmarkStart w:name="z451" w:id="28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453" w:id="284"/>
    <w:p>
      <w:pPr>
        <w:spacing w:after="0"/>
        <w:ind w:left="0"/>
        <w:jc w:val="both"/>
      </w:pPr>
      <w:r>
        <w:rPr>
          <w:rFonts w:ascii="Times New Roman"/>
          <w:b w:val="false"/>
          <w:i w:val="false"/>
          <w:color w:val="000000"/>
          <w:sz w:val="28"/>
        </w:rPr>
        <w:t>
      "13. Портал арқылы келіп түскен электрондық өтініш жүктілікке және босануға, баланы (балаларды) асырап алуға әлеуметтік төлемдерді, бала күтіміне байланысты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284"/>
    <w:bookmarkStart w:name="z454" w:id="285"/>
    <w:p>
      <w:pPr>
        <w:spacing w:after="0"/>
        <w:ind w:left="0"/>
        <w:jc w:val="both"/>
      </w:pPr>
      <w:r>
        <w:rPr>
          <w:rFonts w:ascii="Times New Roman"/>
          <w:b w:val="false"/>
          <w:i w:val="false"/>
          <w:color w:val="000000"/>
          <w:sz w:val="28"/>
        </w:rPr>
        <w:t>
      1) проактивті қызмет арқылы жүктілікке және босануға, баланы (балаларды) асырап алуға әлеуметтік төлемдерді, бала күтіміне байланысты әлеуметтік төлемді тағайындау, жүзеге асыру, сондай-ақ тағайындауға өтініш немесе келісім беру фактілерінің болмауы;</w:t>
      </w:r>
    </w:p>
    <w:bookmarkEnd w:id="285"/>
    <w:bookmarkStart w:name="z455" w:id="286"/>
    <w:p>
      <w:pPr>
        <w:spacing w:after="0"/>
        <w:ind w:left="0"/>
        <w:jc w:val="both"/>
      </w:pPr>
      <w:r>
        <w:rPr>
          <w:rFonts w:ascii="Times New Roman"/>
          <w:b w:val="false"/>
          <w:i w:val="false"/>
          <w:color w:val="000000"/>
          <w:sz w:val="28"/>
        </w:rPr>
        <w:t>
      2) жүктілікке және босануға, баланы (балаларды) асырап алуға әлеуметтік төлемдер үшін міндетті әлеуметтік сақтандыру жүйесінің қатысушысы үшін әлеуметтік тәуекел туындаған айдың алдындағы соңғы он екі айда әлеуметтік аударымдардың төленуі;</w:t>
      </w:r>
    </w:p>
    <w:bookmarkEnd w:id="286"/>
    <w:bookmarkStart w:name="z456" w:id="287"/>
    <w:p>
      <w:pPr>
        <w:spacing w:after="0"/>
        <w:ind w:left="0"/>
        <w:jc w:val="both"/>
      </w:pPr>
      <w:r>
        <w:rPr>
          <w:rFonts w:ascii="Times New Roman"/>
          <w:b w:val="false"/>
          <w:i w:val="false"/>
          <w:color w:val="000000"/>
          <w:sz w:val="28"/>
        </w:rPr>
        <w:t>
      3) бала күтіміне байланысты әлеуметтік төлем үшін міндетті әлеуметтік сақтандыру жүйесінің қатысушысы үшін әлеуметтік тәуекел туындаған айдың алдындағы соңғы жиырма төрт айда әлеуметтік аударымдардың төленуі.</w:t>
      </w:r>
    </w:p>
    <w:bookmarkEnd w:id="287"/>
    <w:bookmarkStart w:name="z457" w:id="288"/>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жүктілікке және босануға, баланы (балаларды) асырап алуға әлеуметтік төлемдерді, бала күтіміне байланысты әлеуметтік төлемді тағайындауға өтініштерін (өтінімдерін) тіркейтін электрондық журналында өтініш автоматты түрде тіркеледі, кейіннен өтініш берушіге облыстық, республикалық маңызы бар қалалар мен астананың Қор филиалы (бұдан әрі - Қор филиалы) директорының ЭЦҚ-мен куәландырылған электрондық өтініштің қабылданғаны туралы хабарлама жіберіледі.</w:t>
      </w:r>
    </w:p>
    <w:bookmarkEnd w:id="288"/>
    <w:bookmarkStart w:name="z458" w:id="289"/>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9-қосымшаларға</w:t>
      </w:r>
      <w:r>
        <w:rPr>
          <w:rFonts w:ascii="Times New Roman"/>
          <w:b w:val="false"/>
          <w:i w:val="false"/>
          <w:color w:val="000000"/>
          <w:sz w:val="28"/>
        </w:rPr>
        <w:t xml:space="preserve"> сәйкес жүктілікке және босануға, баланы (балаларды) асырап алуға әлеуметтік төлемдерді, бала күтіміне байланысты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bookmarkEnd w:id="289"/>
    <w:bookmarkStart w:name="z459" w:id="290"/>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bookmarkEnd w:id="290"/>
    <w:bookmarkStart w:name="z460" w:id="29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7-1-қосымшаға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291"/>
    <w:bookmarkStart w:name="z461" w:id="292"/>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292"/>
    <w:bookmarkStart w:name="z462" w:id="293"/>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293"/>
    <w:bookmarkStart w:name="z463" w:id="29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94"/>
    <w:bookmarkStart w:name="z464" w:id="295"/>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295"/>
    <w:bookmarkStart w:name="z465" w:id="29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467" w:id="297"/>
    <w:p>
      <w:pPr>
        <w:spacing w:after="0"/>
        <w:ind w:left="0"/>
        <w:jc w:val="both"/>
      </w:pPr>
      <w:r>
        <w:rPr>
          <w:rFonts w:ascii="Times New Roman"/>
          <w:b w:val="false"/>
          <w:i w:val="false"/>
          <w:color w:val="000000"/>
          <w:sz w:val="28"/>
        </w:rPr>
        <w:t xml:space="preserve">
      "14. Өтініш беруші екінші деңгейдегі банктердің цифрландыру объектілері арқылы бала күтіміне байланысты әлеуметтік төлемді тағайындауға өтініш берген кезде өтініш беруші өтінішті автоматтандырылған режимде қалыптастыруға бастамашылық жасайды, онда ол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 бланкісінде көзделген міндеттемелер мен шарттар туралы хабардар етіледі, сондай-ақ электрондық өтінішке қол қойылғанға дейін танысу үшін екінші деңгейдегі банктердің цифрландыру объектісінің мобильді қосымшасында осы Қағидалардың 6-қосымшасына сәйкес нысан бойынша "Е-макет" АЦЖ-ге қалыптастырылған келіп түскен әлеуметтік аударымдар туралы хабарлама алады.</w:t>
      </w:r>
    </w:p>
    <w:bookmarkEnd w:id="297"/>
    <w:bookmarkStart w:name="z468" w:id="29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 нысанында көзделген мәліметтерді, оның ішінде осы Қағидалардың 8-тармағында көзделген мәліметтерді екінші деңгейлі банктердің цифрландыру объектісі сұрау салу арқылы тиісті мемлекеттік органдардың және (немесе) ұйымдардың ЦЖ-ден "цифрлық үкімет" шлюзі арқылы алады.</w:t>
      </w:r>
    </w:p>
    <w:bookmarkEnd w:id="298"/>
    <w:bookmarkStart w:name="z469" w:id="29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7-1-қосымшаға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299"/>
    <w:bookmarkStart w:name="z470" w:id="300"/>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300"/>
    <w:bookmarkStart w:name="z471" w:id="301"/>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301"/>
    <w:bookmarkStart w:name="z472" w:id="30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02"/>
    <w:bookmarkStart w:name="z473" w:id="303"/>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303"/>
    <w:bookmarkStart w:name="z474" w:id="30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3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476" w:id="305"/>
    <w:p>
      <w:pPr>
        <w:spacing w:after="0"/>
        <w:ind w:left="0"/>
        <w:jc w:val="both"/>
      </w:pPr>
      <w:r>
        <w:rPr>
          <w:rFonts w:ascii="Times New Roman"/>
          <w:b w:val="false"/>
          <w:i w:val="false"/>
          <w:color w:val="000000"/>
          <w:sz w:val="28"/>
        </w:rPr>
        <w:t>
      "24. Қордың филиалы Мемлекеттік корпорациядан, сондай-ақ, өтініш беруші портал, екінші деңгейдегі банктердің цифрландыру объектілері, проактивті қызмет арқылы жүгінген кезде ЭІМ келіп түскен күннен бастап төрт жұмыс күні ішінде шешімнің жобасымен ЭІМ-ді қарайды және әлеуметтік төлемді тағайындау немесе тағайындаудан бас тарту туралы шешім қабылдайды.</w:t>
      </w:r>
    </w:p>
    <w:bookmarkEnd w:id="305"/>
    <w:bookmarkStart w:name="z477" w:id="306"/>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306"/>
    <w:bookmarkStart w:name="z478" w:id="307"/>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мазмұндағы алтыншы бөлікпен толықтырылсын:</w:t>
      </w:r>
    </w:p>
    <w:bookmarkStart w:name="z480" w:id="308"/>
    <w:p>
      <w:pPr>
        <w:spacing w:after="0"/>
        <w:ind w:left="0"/>
        <w:jc w:val="both"/>
      </w:pPr>
      <w:r>
        <w:rPr>
          <w:rFonts w:ascii="Times New Roman"/>
          <w:b w:val="false"/>
          <w:i w:val="false"/>
          <w:color w:val="000000"/>
          <w:sz w:val="28"/>
        </w:rPr>
        <w:t>
      "Балаға (балаларға) күтім жасау бойынша әлеуметтік төлем тағайындалмаған ана қайтыс болған жағдайда, әлеуметтік төлем міндетті әлеуметтік сақтандыру жүйесіне қатысушы болып табылатын, баланың (балалардың) заңды өкіліне тағайындалады.";</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482" w:id="309"/>
    <w:p>
      <w:pPr>
        <w:spacing w:after="0"/>
        <w:ind w:left="0"/>
        <w:jc w:val="both"/>
      </w:pPr>
      <w:r>
        <w:rPr>
          <w:rFonts w:ascii="Times New Roman"/>
          <w:b w:val="false"/>
          <w:i w:val="false"/>
          <w:color w:val="000000"/>
          <w:sz w:val="28"/>
        </w:rPr>
        <w:t>
      "51. Міндетті әлеуметтік сақтандыру жүйесіне қатысушы үшін ана болуына және бала (балалар) бір жарым жасқа толғанға дейін оның (олардың) күтіміне байланысты әлеуметтік тәуекел туындаған айдың алдындағы соңғы 24 айда әлеуметтік аударымдар түспеген жағдайда, оған Кодекске сәйкес бала бір жарым жасқа толғанға дейін оның күтімі бойынша ай сайынғы мемлекеттік жәрдемақы тағайындалады.";</w:t>
      </w:r>
    </w:p>
    <w:bookmarkEnd w:id="309"/>
    <w:bookmarkStart w:name="z483" w:id="31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310"/>
    <w:bookmarkStart w:name="z484" w:id="31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жоғарғы оң жақ бұрышы мынадай редакцияда жазылсын:</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босануға,жаңа </w:t>
            </w:r>
            <w:r>
              <w:br/>
            </w:r>
            <w:r>
              <w:rPr>
                <w:rFonts w:ascii="Times New Roman"/>
                <w:b w:val="false"/>
                <w:i w:val="false"/>
                <w:color w:val="000000"/>
                <w:sz w:val="20"/>
              </w:rPr>
              <w:t xml:space="preserve">туған баланы (балаларды)асырап </w:t>
            </w:r>
            <w:r>
              <w:br/>
            </w:r>
            <w:r>
              <w:rPr>
                <w:rFonts w:ascii="Times New Roman"/>
                <w:b w:val="false"/>
                <w:i w:val="false"/>
                <w:color w:val="000000"/>
                <w:sz w:val="20"/>
              </w:rPr>
              <w:t xml:space="preserve">алуға байланысты кірісінен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әлеуметтік төлемдерді, ана</w:t>
            </w:r>
            <w:r>
              <w:br/>
            </w:r>
            <w:r>
              <w:rPr>
                <w:rFonts w:ascii="Times New Roman"/>
                <w:b w:val="false"/>
                <w:i w:val="false"/>
                <w:color w:val="000000"/>
                <w:sz w:val="20"/>
              </w:rPr>
              <w:t xml:space="preserve">болуына және бала (балалар) бір </w:t>
            </w:r>
            <w:r>
              <w:br/>
            </w:r>
            <w:r>
              <w:rPr>
                <w:rFonts w:ascii="Times New Roman"/>
                <w:b w:val="false"/>
                <w:i w:val="false"/>
                <w:color w:val="000000"/>
                <w:sz w:val="20"/>
              </w:rPr>
              <w:t xml:space="preserve">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2-қосымша";</w:t>
            </w:r>
          </w:p>
        </w:tc>
      </w:tr>
    </w:tbl>
    <w:bookmarkStart w:name="z493" w:id="31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312"/>
    <w:bookmarkStart w:name="z494" w:id="31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4-қосымшасында</w:t>
      </w:r>
      <w:r>
        <w:rPr>
          <w:rFonts w:ascii="Times New Roman"/>
          <w:b w:val="false"/>
          <w:i w:val="false"/>
          <w:color w:val="000000"/>
          <w:sz w:val="28"/>
        </w:rPr>
        <w:t>:</w:t>
      </w:r>
    </w:p>
    <w:bookmarkEnd w:id="313"/>
    <w:bookmarkStart w:name="z495" w:id="314"/>
    <w:p>
      <w:pPr>
        <w:spacing w:after="0"/>
        <w:ind w:left="0"/>
        <w:jc w:val="both"/>
      </w:pPr>
      <w:r>
        <w:rPr>
          <w:rFonts w:ascii="Times New Roman"/>
          <w:b w:val="false"/>
          <w:i w:val="false"/>
          <w:color w:val="000000"/>
          <w:sz w:val="28"/>
        </w:rPr>
        <w:t>
      жоғарғы оң жақ бұрышы мынадай редакцияда жазылсын:</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босануға,жаңа </w:t>
            </w:r>
            <w:r>
              <w:br/>
            </w:r>
            <w:r>
              <w:rPr>
                <w:rFonts w:ascii="Times New Roman"/>
                <w:b w:val="false"/>
                <w:i w:val="false"/>
                <w:color w:val="000000"/>
                <w:sz w:val="20"/>
              </w:rPr>
              <w:t xml:space="preserve">туған баланы (балаларды)асырап </w:t>
            </w:r>
            <w:r>
              <w:br/>
            </w:r>
            <w:r>
              <w:rPr>
                <w:rFonts w:ascii="Times New Roman"/>
                <w:b w:val="false"/>
                <w:i w:val="false"/>
                <w:color w:val="000000"/>
                <w:sz w:val="20"/>
              </w:rPr>
              <w:t xml:space="preserve">алуға байланысты кірісінен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әлеуметтік төлемдерді, ана</w:t>
            </w:r>
            <w:r>
              <w:br/>
            </w:r>
            <w:r>
              <w:rPr>
                <w:rFonts w:ascii="Times New Roman"/>
                <w:b w:val="false"/>
                <w:i w:val="false"/>
                <w:color w:val="000000"/>
                <w:sz w:val="20"/>
              </w:rPr>
              <w:t xml:space="preserve">болуына және бала (балалар) бір </w:t>
            </w:r>
            <w:r>
              <w:br/>
            </w:r>
            <w:r>
              <w:rPr>
                <w:rFonts w:ascii="Times New Roman"/>
                <w:b w:val="false"/>
                <w:i w:val="false"/>
                <w:color w:val="000000"/>
                <w:sz w:val="20"/>
              </w:rPr>
              <w:t xml:space="preserve">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p>
        </w:tc>
      </w:tr>
    </w:tbl>
    <w:bookmarkStart w:name="z504" w:id="315"/>
    <w:p>
      <w:pPr>
        <w:spacing w:after="0"/>
        <w:ind w:left="0"/>
        <w:jc w:val="both"/>
      </w:pPr>
      <w:r>
        <w:rPr>
          <w:rFonts w:ascii="Times New Roman"/>
          <w:b w:val="false"/>
          <w:i w:val="false"/>
          <w:color w:val="000000"/>
          <w:sz w:val="28"/>
        </w:rPr>
        <w:t>
      реттік нөмірі 9-жолы мынадай редакцияда жазылсын:</w:t>
      </w:r>
    </w:p>
    <w:bookmarkEnd w:id="315"/>
    <w:bookmarkStart w:name="z505" w:id="316"/>
    <w:p>
      <w:pPr>
        <w:spacing w:after="0"/>
        <w:ind w:left="0"/>
        <w:jc w:val="both"/>
      </w:pPr>
      <w:r>
        <w:rPr>
          <w:rFonts w:ascii="Times New Roman"/>
          <w:b w:val="false"/>
          <w:i w:val="false"/>
          <w:color w:val="000000"/>
          <w:sz w:val="28"/>
        </w:rPr>
        <w:t>
      "</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заңдарында белгіленген мемлекеттік қызметті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17"/>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17"/>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3) тексеру кезінде Көрсетілетін қызметті беруші сұратып отырған, Жүктілікке және босануға, жаңа туған баланы (балаларды) асырап алуға байланысты кірісінен айырылу жағдайы бойынша әлеуметтік төлемді тағайындауға қажетті құжатты және (немесе) мәліметтерді ұсынбау;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bl>
    <w:bookmarkStart w:name="z510" w:id="318"/>
    <w:p>
      <w:pPr>
        <w:spacing w:after="0"/>
        <w:ind w:left="0"/>
        <w:jc w:val="both"/>
      </w:pPr>
      <w:r>
        <w:rPr>
          <w:rFonts w:ascii="Times New Roman"/>
          <w:b w:val="false"/>
          <w:i w:val="false"/>
          <w:color w:val="000000"/>
          <w:sz w:val="28"/>
        </w:rPr>
        <w:t>
      ";</w:t>
      </w:r>
    </w:p>
    <w:bookmarkEnd w:id="318"/>
    <w:bookmarkStart w:name="z511" w:id="31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5-қосымшасында</w:t>
      </w:r>
      <w:r>
        <w:rPr>
          <w:rFonts w:ascii="Times New Roman"/>
          <w:b w:val="false"/>
          <w:i w:val="false"/>
          <w:color w:val="000000"/>
          <w:sz w:val="28"/>
        </w:rPr>
        <w:t>:</w:t>
      </w:r>
    </w:p>
    <w:bookmarkEnd w:id="319"/>
    <w:bookmarkStart w:name="z512" w:id="320"/>
    <w:p>
      <w:pPr>
        <w:spacing w:after="0"/>
        <w:ind w:left="0"/>
        <w:jc w:val="both"/>
      </w:pPr>
      <w:r>
        <w:rPr>
          <w:rFonts w:ascii="Times New Roman"/>
          <w:b w:val="false"/>
          <w:i w:val="false"/>
          <w:color w:val="000000"/>
          <w:sz w:val="28"/>
        </w:rPr>
        <w:t>
      жоғарғы оң жақ бұрышы мынадай редакцияда жазылсын:</w:t>
      </w:r>
    </w:p>
    <w:bookmarkEnd w:id="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босануға,жаңа </w:t>
            </w:r>
            <w:r>
              <w:br/>
            </w:r>
            <w:r>
              <w:rPr>
                <w:rFonts w:ascii="Times New Roman"/>
                <w:b w:val="false"/>
                <w:i w:val="false"/>
                <w:color w:val="000000"/>
                <w:sz w:val="20"/>
              </w:rPr>
              <w:t xml:space="preserve">туған баланы (балаларды)асырап </w:t>
            </w:r>
            <w:r>
              <w:br/>
            </w:r>
            <w:r>
              <w:rPr>
                <w:rFonts w:ascii="Times New Roman"/>
                <w:b w:val="false"/>
                <w:i w:val="false"/>
                <w:color w:val="000000"/>
                <w:sz w:val="20"/>
              </w:rPr>
              <w:t xml:space="preserve">алуға байланысты кірісінен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әлеуметтік төлемдерді, ана</w:t>
            </w:r>
            <w:r>
              <w:br/>
            </w:r>
            <w:r>
              <w:rPr>
                <w:rFonts w:ascii="Times New Roman"/>
                <w:b w:val="false"/>
                <w:i w:val="false"/>
                <w:color w:val="000000"/>
                <w:sz w:val="20"/>
              </w:rPr>
              <w:t xml:space="preserve">болуына және бала (балалар) бір </w:t>
            </w:r>
            <w:r>
              <w:br/>
            </w:r>
            <w:r>
              <w:rPr>
                <w:rFonts w:ascii="Times New Roman"/>
                <w:b w:val="false"/>
                <w:i w:val="false"/>
                <w:color w:val="000000"/>
                <w:sz w:val="20"/>
              </w:rPr>
              <w:t xml:space="preserve">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5-қосымша";</w:t>
            </w:r>
          </w:p>
        </w:tc>
      </w:tr>
    </w:tbl>
    <w:bookmarkStart w:name="z520" w:id="321"/>
    <w:p>
      <w:pPr>
        <w:spacing w:after="0"/>
        <w:ind w:left="0"/>
        <w:jc w:val="both"/>
      </w:pPr>
      <w:r>
        <w:rPr>
          <w:rFonts w:ascii="Times New Roman"/>
          <w:b w:val="false"/>
          <w:i w:val="false"/>
          <w:color w:val="000000"/>
          <w:sz w:val="28"/>
        </w:rPr>
        <w:t>
      қосымшаның тақырыбы мынадай редакцияда жазылсын:</w:t>
      </w:r>
    </w:p>
    <w:bookmarkEnd w:id="321"/>
    <w:bookmarkStart w:name="z521" w:id="322"/>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әлеуметтік төлем тағайындау" мемлекеттік көрсетілетін қызметке қойылатын негізгі талаптар тізбесі";</w:t>
      </w:r>
    </w:p>
    <w:bookmarkEnd w:id="322"/>
    <w:bookmarkStart w:name="z522" w:id="323"/>
    <w:p>
      <w:pPr>
        <w:spacing w:after="0"/>
        <w:ind w:left="0"/>
        <w:jc w:val="both"/>
      </w:pPr>
      <w:r>
        <w:rPr>
          <w:rFonts w:ascii="Times New Roman"/>
          <w:b w:val="false"/>
          <w:i w:val="false"/>
          <w:color w:val="000000"/>
          <w:sz w:val="28"/>
        </w:rPr>
        <w:t>
      реттік нөмірі 4-жолы мынадай редакцияда жазылсын:</w:t>
      </w:r>
    </w:p>
    <w:bookmarkEnd w:id="323"/>
    <w:bookmarkStart w:name="z523" w:id="324"/>
    <w:p>
      <w:pPr>
        <w:spacing w:after="0"/>
        <w:ind w:left="0"/>
        <w:jc w:val="both"/>
      </w:pPr>
      <w:r>
        <w:rPr>
          <w:rFonts w:ascii="Times New Roman"/>
          <w:b w:val="false"/>
          <w:i w:val="false"/>
          <w:color w:val="000000"/>
          <w:sz w:val="28"/>
        </w:rPr>
        <w:t>
      "</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 (жартылай цифрландырылған) /қағаз түрінде/проактивті композиттік қызмет түрінде көрсетіледі.</w:t>
            </w:r>
          </w:p>
        </w:tc>
      </w:tr>
    </w:tbl>
    <w:bookmarkStart w:name="z524" w:id="325"/>
    <w:p>
      <w:pPr>
        <w:spacing w:after="0"/>
        <w:ind w:left="0"/>
        <w:jc w:val="both"/>
      </w:pPr>
      <w:r>
        <w:rPr>
          <w:rFonts w:ascii="Times New Roman"/>
          <w:b w:val="false"/>
          <w:i w:val="false"/>
          <w:color w:val="000000"/>
          <w:sz w:val="28"/>
        </w:rPr>
        <w:t>
      ";</w:t>
      </w:r>
    </w:p>
    <w:bookmarkEnd w:id="325"/>
    <w:bookmarkStart w:name="z525" w:id="326"/>
    <w:p>
      <w:pPr>
        <w:spacing w:after="0"/>
        <w:ind w:left="0"/>
        <w:jc w:val="both"/>
      </w:pPr>
      <w:r>
        <w:rPr>
          <w:rFonts w:ascii="Times New Roman"/>
          <w:b w:val="false"/>
          <w:i w:val="false"/>
          <w:color w:val="000000"/>
          <w:sz w:val="28"/>
        </w:rPr>
        <w:t>
      реттік нөмірі 5-жолы мынадай редакцияда жазылсын:</w:t>
      </w:r>
    </w:p>
    <w:bookmarkEnd w:id="326"/>
    <w:bookmarkStart w:name="z526" w:id="327"/>
    <w:p>
      <w:pPr>
        <w:spacing w:after="0"/>
        <w:ind w:left="0"/>
        <w:jc w:val="both"/>
      </w:pPr>
      <w:r>
        <w:rPr>
          <w:rFonts w:ascii="Times New Roman"/>
          <w:b w:val="false"/>
          <w:i w:val="false"/>
          <w:color w:val="000000"/>
          <w:sz w:val="28"/>
        </w:rPr>
        <w:t>
      "</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28"/>
          <w:p>
            <w:pPr>
              <w:spacing w:after="20"/>
              <w:ind w:left="20"/>
              <w:jc w:val="both"/>
            </w:pPr>
            <w:r>
              <w:rPr>
                <w:rFonts w:ascii="Times New Roman"/>
                <w:b w:val="false"/>
                <w:i w:val="false"/>
                <w:color w:val="000000"/>
                <w:sz w:val="20"/>
              </w:rPr>
              <w:t>
</w:t>
            </w:r>
            <w:r>
              <w:rPr>
                <w:rFonts w:ascii="Times New Roman"/>
                <w:b/>
                <w:i w:val="false"/>
                <w:color w:val="000000"/>
                <w:sz w:val="20"/>
              </w:rPr>
              <w:t>Осы Қағидаларға 24-қосымшаға сәйкес нысан бойынша ана болуына және бала (балалар) бір жарым жасқа толғанға дейін оның (олардың) күтіміне байланысты әлеуметтік төлем тағайындау (тағайындаудан бас тарту) туралы хабарлама.</w:t>
            </w:r>
          </w:p>
          <w:bookmarkEnd w:id="328"/>
          <w:p>
            <w:pPr>
              <w:spacing w:after="20"/>
              <w:ind w:left="20"/>
              <w:jc w:val="both"/>
            </w:pPr>
            <w:r>
              <w:rPr>
                <w:rFonts w:ascii="Times New Roman"/>
                <w:b w:val="false"/>
                <w:i w:val="false"/>
                <w:color w:val="000000"/>
                <w:sz w:val="20"/>
              </w:rPr>
              <w:t>
</w:t>
            </w:r>
            <w:r>
              <w:rPr>
                <w:rFonts w:ascii="Times New Roman"/>
                <w:b/>
                <w:i w:val="false"/>
                <w:color w:val="000000"/>
                <w:sz w:val="20"/>
              </w:rPr>
              <w:t>Порталда: Көрсетілетін қызметті берушінің филиалы басшысының электрондық цифрлық қолтанбасымен (бұдан әрі – ЭЦҚ) куәландырылған порталға өтініш берушінің "жеке кабинетіне" жіберілген, осы Қағидаларға 24-қосымшаға сәйкес нысан бойынша ана болуына және бала (балалар) бір жарым жасқа толғанға дейін оның (олардың) күтіміне байланысты әлеуметтік төлем тағайындау (тағайындаудан бас тарту) туралы электронды хабарлама.</w:t>
            </w:r>
          </w:p>
          <w:p>
            <w:pPr>
              <w:spacing w:after="20"/>
              <w:ind w:left="20"/>
              <w:jc w:val="both"/>
            </w:pPr>
            <w:r>
              <w:rPr>
                <w:rFonts w:ascii="Times New Roman"/>
                <w:b w:val="false"/>
                <w:i w:val="false"/>
                <w:color w:val="000000"/>
                <w:sz w:val="20"/>
              </w:rPr>
              <w:t>
</w:t>
            </w:r>
            <w:r>
              <w:rPr>
                <w:rFonts w:ascii="Times New Roman"/>
                <w:b/>
                <w:i w:val="false"/>
                <w:color w:val="000000"/>
                <w:sz w:val="20"/>
              </w:rPr>
              <w:t>Ұялы байланыстың абоненттік құрылғысы (проактивті қызмет арқылы) көрсету кезінде: Өтініш берушінің ұялы телефонына sms-хабарлама.</w:t>
            </w:r>
          </w:p>
        </w:tc>
      </w:tr>
    </w:tbl>
    <w:bookmarkStart w:name="z529" w:id="329"/>
    <w:p>
      <w:pPr>
        <w:spacing w:after="0"/>
        <w:ind w:left="0"/>
        <w:jc w:val="both"/>
      </w:pPr>
      <w:r>
        <w:rPr>
          <w:rFonts w:ascii="Times New Roman"/>
          <w:b w:val="false"/>
          <w:i w:val="false"/>
          <w:color w:val="000000"/>
          <w:sz w:val="28"/>
        </w:rPr>
        <w:t>
      ";</w:t>
      </w:r>
    </w:p>
    <w:bookmarkEnd w:id="329"/>
    <w:bookmarkStart w:name="z530" w:id="330"/>
    <w:p>
      <w:pPr>
        <w:spacing w:after="0"/>
        <w:ind w:left="0"/>
        <w:jc w:val="both"/>
      </w:pPr>
      <w:r>
        <w:rPr>
          <w:rFonts w:ascii="Times New Roman"/>
          <w:b w:val="false"/>
          <w:i w:val="false"/>
          <w:color w:val="000000"/>
          <w:sz w:val="28"/>
        </w:rPr>
        <w:t xml:space="preserve">
      реттік нөмірі 7-жолыдың екінші бөлігінің 3) тармақшасы мынадай редакцияда жазылсын: </w:t>
      </w:r>
    </w:p>
    <w:bookmarkEnd w:id="330"/>
    <w:bookmarkStart w:name="z531" w:id="331"/>
    <w:p>
      <w:pPr>
        <w:spacing w:after="0"/>
        <w:ind w:left="0"/>
        <w:jc w:val="both"/>
      </w:pPr>
      <w:r>
        <w:rPr>
          <w:rFonts w:ascii="Times New Roman"/>
          <w:b w:val="false"/>
          <w:i w:val="false"/>
          <w:color w:val="000000"/>
          <w:sz w:val="28"/>
        </w:rPr>
        <w:t>
      "</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32"/>
          <w:p>
            <w:pPr>
              <w:spacing w:after="20"/>
              <w:ind w:left="20"/>
              <w:jc w:val="both"/>
            </w:pPr>
            <w:r>
              <w:rPr>
                <w:rFonts w:ascii="Times New Roman"/>
                <w:b w:val="false"/>
                <w:i w:val="false"/>
                <w:color w:val="000000"/>
                <w:sz w:val="20"/>
              </w:rPr>
              <w:t>
</w:t>
            </w:r>
            <w:r>
              <w:rPr>
                <w:rFonts w:ascii="Times New Roman"/>
                <w:b/>
                <w:i w:val="false"/>
                <w:color w:val="000000"/>
                <w:sz w:val="20"/>
              </w:rPr>
              <w:t>3) портал – тәулік бойы, жөндеу жұмыстарын жүргізуге байланысты техникалық үзілістерді қоспағанда.</w:t>
            </w:r>
          </w:p>
          <w:bookmarkEnd w:id="332"/>
          <w:p>
            <w:pPr>
              <w:spacing w:after="20"/>
              <w:ind w:left="20"/>
              <w:jc w:val="both"/>
            </w:pPr>
            <w:r>
              <w:rPr>
                <w:rFonts w:ascii="Times New Roman"/>
                <w:b w:val="false"/>
                <w:i w:val="false"/>
                <w:color w:val="000000"/>
                <w:sz w:val="20"/>
              </w:rPr>
              <w:t>
</w:t>
            </w:r>
            <w:r>
              <w:rPr>
                <w:rFonts w:ascii="Times New Roman"/>
                <w:b/>
                <w:i w:val="false"/>
                <w:color w:val="000000"/>
                <w:sz w:val="20"/>
              </w:rPr>
              <w:t xml:space="preserve">Өтініш беруші портал арқылы жұмыс уақыты аяқталғаннан кейін, Қазақстан Республикасының Еңбек кодексіне сәйкес демалыс және мереке күндері ана болуына және бала (балалар) бір жарым жасқа толғанға дейін оның (олардың) күтіміне </w:t>
            </w:r>
          </w:p>
          <w:p>
            <w:pPr>
              <w:spacing w:after="20"/>
              <w:ind w:left="20"/>
              <w:jc w:val="both"/>
            </w:pPr>
            <w:r>
              <w:rPr>
                <w:rFonts w:ascii="Times New Roman"/>
                <w:b w:val="false"/>
                <w:i w:val="false"/>
                <w:color w:val="000000"/>
                <w:sz w:val="20"/>
              </w:rPr>
              <w:t>
</w:t>
            </w:r>
            <w:r>
              <w:rPr>
                <w:rFonts w:ascii="Times New Roman"/>
                <w:b/>
                <w:i w:val="false"/>
                <w:color w:val="000000"/>
                <w:sz w:val="20"/>
              </w:rPr>
              <w:t>байланысты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bl>
    <w:bookmarkStart w:name="z534" w:id="333"/>
    <w:p>
      <w:pPr>
        <w:spacing w:after="0"/>
        <w:ind w:left="0"/>
        <w:jc w:val="both"/>
      </w:pPr>
      <w:r>
        <w:rPr>
          <w:rFonts w:ascii="Times New Roman"/>
          <w:b w:val="false"/>
          <w:i w:val="false"/>
          <w:color w:val="000000"/>
          <w:sz w:val="28"/>
        </w:rPr>
        <w:t>
      ";</w:t>
      </w:r>
    </w:p>
    <w:bookmarkEnd w:id="333"/>
    <w:bookmarkStart w:name="z535" w:id="334"/>
    <w:p>
      <w:pPr>
        <w:spacing w:after="0"/>
        <w:ind w:left="0"/>
        <w:jc w:val="both"/>
      </w:pPr>
      <w:r>
        <w:rPr>
          <w:rFonts w:ascii="Times New Roman"/>
          <w:b w:val="false"/>
          <w:i w:val="false"/>
          <w:color w:val="000000"/>
          <w:sz w:val="28"/>
        </w:rPr>
        <w:t>
      реттік нөмірі 8-жолы мынадай редакцияда жазылсын:</w:t>
      </w:r>
    </w:p>
    <w:bookmarkEnd w:id="334"/>
    <w:bookmarkStart w:name="z536" w:id="335"/>
    <w:p>
      <w:pPr>
        <w:spacing w:after="0"/>
        <w:ind w:left="0"/>
        <w:jc w:val="both"/>
      </w:pPr>
      <w:r>
        <w:rPr>
          <w:rFonts w:ascii="Times New Roman"/>
          <w:b w:val="false"/>
          <w:i w:val="false"/>
          <w:color w:val="000000"/>
          <w:sz w:val="28"/>
        </w:rPr>
        <w:t>
      "</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336"/>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қызметті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және мынадай құжаттарды ұсынады:</w:t>
            </w:r>
          </w:p>
          <w:bookmarkEnd w:id="336"/>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басты куәландыратын құжаттар туралы" Қазақстан Республикасының Заңының </w:t>
            </w:r>
            <w:r>
              <w:rPr>
                <w:rFonts w:ascii="Times New Roman"/>
                <w:b w:val="false"/>
                <w:i w:val="false"/>
                <w:color w:val="000000"/>
                <w:sz w:val="20"/>
              </w:rPr>
              <w:t>6-бабының</w:t>
            </w:r>
            <w:r>
              <w:rPr>
                <w:rFonts w:ascii="Times New Roman"/>
                <w:b/>
                <w:i w:val="false"/>
                <w:color w:val="000000"/>
                <w:sz w:val="20"/>
              </w:rPr>
              <w:t xml:space="preserve">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w:t>
            </w:r>
            <w:r>
              <w:rPr>
                <w:rFonts w:ascii="Times New Roman"/>
                <w:b/>
                <w:i w:val="false"/>
                <w:color w:val="000000"/>
                <w:sz w:val="20"/>
              </w:rPr>
              <w:t>2) сәйкестендіру үшін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Қажет болған жағдайда (олардың болуына байланысты):</w:t>
            </w:r>
          </w:p>
          <w:p>
            <w:pPr>
              <w:spacing w:after="20"/>
              <w:ind w:left="20"/>
              <w:jc w:val="both"/>
            </w:pPr>
            <w:r>
              <w:rPr>
                <w:rFonts w:ascii="Times New Roman"/>
                <w:b w:val="false"/>
                <w:i w:val="false"/>
                <w:color w:val="000000"/>
                <w:sz w:val="20"/>
              </w:rPr>
              <w:t>
</w:t>
            </w:r>
            <w:r>
              <w:rPr>
                <w:rFonts w:ascii="Times New Roman"/>
                <w:b/>
                <w:i w:val="false"/>
                <w:color w:val="000000"/>
                <w:sz w:val="20"/>
              </w:rPr>
              <w:t>1) консулдық заңдастыру не арнайы мөртабан (апостиль) (ол болған жағдайда) болған кезде шет мемлекеттердің құзыретті органдары берген баланың Қазақстан Республикасынан тыс жерде тууын тіркегенін растайтын құжат;</w:t>
            </w:r>
          </w:p>
          <w:p>
            <w:pPr>
              <w:spacing w:after="20"/>
              <w:ind w:left="20"/>
              <w:jc w:val="both"/>
            </w:pPr>
            <w:r>
              <w:rPr>
                <w:rFonts w:ascii="Times New Roman"/>
                <w:b w:val="false"/>
                <w:i w:val="false"/>
                <w:color w:val="000000"/>
                <w:sz w:val="20"/>
              </w:rPr>
              <w:t>
</w:t>
            </w:r>
            <w:r>
              <w:rPr>
                <w:rFonts w:ascii="Times New Roman"/>
                <w:b/>
                <w:i w:val="false"/>
                <w:color w:val="000000"/>
                <w:sz w:val="20"/>
              </w:rPr>
              <w:t>2) сәйкестендіру үшін Қазақстан Республикасының шегінен тыс жерде берілген құжаттардың баланың (балалардың), ананың қайтыс болуы туралы куәлігі (куәліктері) (не қайтыс болу туралы азаматтық хал актілерінің жазбаларынан мәліметтерді қамтитын анықтама);</w:t>
            </w:r>
          </w:p>
          <w:p>
            <w:pPr>
              <w:spacing w:after="20"/>
              <w:ind w:left="20"/>
              <w:jc w:val="both"/>
            </w:pPr>
            <w:r>
              <w:rPr>
                <w:rFonts w:ascii="Times New Roman"/>
                <w:b w:val="false"/>
                <w:i w:val="false"/>
                <w:color w:val="000000"/>
                <w:sz w:val="20"/>
              </w:rPr>
              <w:t>
</w:t>
            </w:r>
            <w:r>
              <w:rPr>
                <w:rFonts w:ascii="Times New Roman"/>
                <w:b/>
                <w:i w:val="false"/>
                <w:color w:val="000000"/>
                <w:sz w:val="20"/>
              </w:rPr>
              <w:t>3) бір жарым жасқа дейінгі баланы (балаларды) асырап алған кезде – қорғаншылық немесе қамқоршылық жөніндегі функцияларды жүзеге асыратын орган берген баланы (балаларды) асырап алу туралы сот шешімінен үзінді;</w:t>
            </w:r>
          </w:p>
          <w:p>
            <w:pPr>
              <w:spacing w:after="20"/>
              <w:ind w:left="20"/>
              <w:jc w:val="both"/>
            </w:pPr>
            <w:r>
              <w:rPr>
                <w:rFonts w:ascii="Times New Roman"/>
                <w:b w:val="false"/>
                <w:i w:val="false"/>
                <w:color w:val="000000"/>
                <w:sz w:val="20"/>
              </w:rPr>
              <w:t>
</w:t>
            </w:r>
            <w:r>
              <w:rPr>
                <w:rFonts w:ascii="Times New Roman"/>
                <w:b/>
                <w:i w:val="false"/>
                <w:color w:val="000000"/>
                <w:sz w:val="20"/>
              </w:rPr>
              <w:t>4) қорғаншылық (қамқоршылық) белгіленген кезде балаға қорғаншылық (қамқоршылық) белгіленгенін растайтын құжат ұсынылады. Құжаттарды ұсыну оларды мемлекеттік цифрлық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2. Өтініш беруші портал арқылы мемлекеттік қызмет көрсету үшін жүгінген кезде осы Қағидаларға 3-қосымшаға сәйкес өзінің электрондық цифрлық қолтаңбасымен (бұдан әрі – ЭЦҚ) куәландырылған электрондық құжат нысанындағы өтінішті ұсынады.</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жеке басын куәландыратын құжаттар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электрондық өтініште көрсетілген баланың (балалардың) туу туралы куәліктері немесе туу туралы актілік жазбадан үзінділер, қамқоршылық (қорғаншылық) орнату туралы құжат туралы мәліметтерді өтініш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3. Проактивті қызмет арқылы: әлеуметтік төлемді тағайындау үшін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байланыстың абоненттік құрылғысы арқылы жібереді.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bl>
    <w:bookmarkStart w:name="z551" w:id="337"/>
    <w:p>
      <w:pPr>
        <w:spacing w:after="0"/>
        <w:ind w:left="0"/>
        <w:jc w:val="both"/>
      </w:pPr>
      <w:r>
        <w:rPr>
          <w:rFonts w:ascii="Times New Roman"/>
          <w:b w:val="false"/>
          <w:i w:val="false"/>
          <w:color w:val="000000"/>
          <w:sz w:val="28"/>
        </w:rPr>
        <w:t>
      ";</w:t>
      </w:r>
    </w:p>
    <w:bookmarkEnd w:id="337"/>
    <w:bookmarkStart w:name="z552" w:id="338"/>
    <w:p>
      <w:pPr>
        <w:spacing w:after="0"/>
        <w:ind w:left="0"/>
        <w:jc w:val="both"/>
      </w:pPr>
      <w:r>
        <w:rPr>
          <w:rFonts w:ascii="Times New Roman"/>
          <w:b w:val="false"/>
          <w:i w:val="false"/>
          <w:color w:val="000000"/>
          <w:sz w:val="28"/>
        </w:rPr>
        <w:t>
      реттік нөмірі 9-жолдың 3) тармақшасы мынадай редакцияда жазылсын:</w:t>
      </w:r>
    </w:p>
    <w:bookmarkEnd w:id="338"/>
    <w:bookmarkStart w:name="z553" w:id="339"/>
    <w:p>
      <w:pPr>
        <w:spacing w:after="0"/>
        <w:ind w:left="0"/>
        <w:jc w:val="both"/>
      </w:pPr>
      <w:r>
        <w:rPr>
          <w:rFonts w:ascii="Times New Roman"/>
          <w:b w:val="false"/>
          <w:i w:val="false"/>
          <w:color w:val="000000"/>
          <w:sz w:val="28"/>
        </w:rPr>
        <w:t>
      "</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3) тексеру кезінде Көрсетілетін қызметті беруші сұратып отырған, ана болуына және бала (балалар) бір жарым жасқа </w:t>
            </w:r>
            <w:r>
              <w:rPr>
                <w:rFonts w:ascii="Times New Roman"/>
                <w:b/>
                <w:i w:val="false"/>
                <w:color w:val="000000"/>
                <w:sz w:val="20"/>
              </w:rPr>
              <w:t>толғанға дейін оның (олардың) күтіміне байланысты әлеуметтік төлемді тағайындауға қажетті құжатты және (немесе) мәліметтерді ұсынбау;</w:t>
            </w:r>
          </w:p>
        </w:tc>
      </w:tr>
    </w:tbl>
    <w:bookmarkStart w:name="z554" w:id="340"/>
    <w:p>
      <w:pPr>
        <w:spacing w:after="0"/>
        <w:ind w:left="0"/>
        <w:jc w:val="both"/>
      </w:pPr>
      <w:r>
        <w:rPr>
          <w:rFonts w:ascii="Times New Roman"/>
          <w:b w:val="false"/>
          <w:i w:val="false"/>
          <w:color w:val="000000"/>
          <w:sz w:val="28"/>
        </w:rPr>
        <w:t>
      ";</w:t>
      </w:r>
    </w:p>
    <w:bookmarkEnd w:id="340"/>
    <w:bookmarkStart w:name="z555" w:id="341"/>
    <w:p>
      <w:pPr>
        <w:spacing w:after="0"/>
        <w:ind w:left="0"/>
        <w:jc w:val="both"/>
      </w:pPr>
      <w:r>
        <w:rPr>
          <w:rFonts w:ascii="Times New Roman"/>
          <w:b w:val="false"/>
          <w:i w:val="false"/>
          <w:color w:val="000000"/>
          <w:sz w:val="28"/>
        </w:rPr>
        <w:t>
      реттік нөмірі 10-жолы мынадай редакцияда жазылсын:</w:t>
      </w:r>
    </w:p>
    <w:bookmarkEnd w:id="341"/>
    <w:bookmarkStart w:name="z556" w:id="342"/>
    <w:p>
      <w:pPr>
        <w:spacing w:after="0"/>
        <w:ind w:left="0"/>
        <w:jc w:val="both"/>
      </w:pPr>
      <w:r>
        <w:rPr>
          <w:rFonts w:ascii="Times New Roman"/>
          <w:b w:val="false"/>
          <w:i w:val="false"/>
          <w:color w:val="000000"/>
          <w:sz w:val="28"/>
        </w:rPr>
        <w:t>
      "</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қызметтер көрсету ерекшеліктерін ескере отырып, өзге де талаптар, оның ішінде электрондық түрде және Мемлекеттік корпорация арқылы көрсетілетін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343"/>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алушының таңдауы бойынша "Бала тууды тіркеу, оның ішінде азаматтық хал актілерінің жазбаларына өзгерістер, толықтырулар мен түзетулер енгізу" мемлекеттік қызметін алған кезде композиттік қызмет түрінде көрсетіледі.</w:t>
            </w:r>
          </w:p>
          <w:bookmarkEnd w:id="343"/>
          <w:p>
            <w:pPr>
              <w:spacing w:after="20"/>
              <w:ind w:left="20"/>
              <w:jc w:val="both"/>
            </w:pPr>
            <w:r>
              <w:rPr>
                <w:rFonts w:ascii="Times New Roman"/>
                <w:b w:val="false"/>
                <w:i w:val="false"/>
                <w:color w:val="000000"/>
                <w:sz w:val="20"/>
              </w:rPr>
              <w:t>
</w:t>
            </w:r>
            <w:r>
              <w:rPr>
                <w:rFonts w:ascii="Times New Roman"/>
                <w:b/>
                <w:i w:val="false"/>
                <w:color w:val="000000"/>
                <w:sz w:val="20"/>
              </w:rPr>
              <w:t>Проактивті қызмет арқылы ана болуына және бала (балалар) бір жарым жасқа толғанға дейін оның (олардың) күтіміне байланысты әлеуметтік төлемді тағайындау қызмет көрсету субъектісінің бастамасы бойынша ұсынылады, оны көрсету үшін ұялы байланыстың абоненттік құрылғысы арқылы көрсетілетін қызметті алу субъектісінің міндетті келісімі қажет (өтініш берушінің ұялы байланыс абоненттік құрылғысының телефон нөмірін порталда тіркеу кезінде, өтініш берушіде әлеуметтік аударымдардың болуы, әлеуметтік аударымдардың болуы өтініш берушіде міндетті әлеуметтік сақтандыру жүйесіне қатысудың қажетті өтілінің болуы, банктерде және (немесе) ұйымдарда ашылған банктік шот нөмірінің болуы, банк операцияларының жекелеген түрлерін жүзеге асыратын).</w:t>
            </w:r>
          </w:p>
          <w:p>
            <w:pPr>
              <w:spacing w:after="20"/>
              <w:ind w:left="20"/>
              <w:jc w:val="both"/>
            </w:pPr>
            <w:r>
              <w:rPr>
                <w:rFonts w:ascii="Times New Roman"/>
                <w:b w:val="false"/>
                <w:i w:val="false"/>
                <w:color w:val="000000"/>
                <w:sz w:val="20"/>
              </w:rPr>
              <w:t>
</w:t>
            </w:r>
            <w:r>
              <w:rPr>
                <w:rFonts w:ascii="Times New Roman"/>
                <w:b/>
                <w:i w:val="false"/>
                <w:color w:val="000000"/>
                <w:sz w:val="20"/>
              </w:rPr>
              <w:t>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алушының ұялы байланыс операторы ұсынған көрсетілетін қызметті алушының абоненттік нөмірін тіркеген және порталдың есептік жазбасына қосқан кезде, электронды цифрлық қолтаңба немесе бір реттік пароль болған кезде көрсетілетін қызметті алушының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корпорация – www.gov4c.kz.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bookmarkStart w:name="z564" w:id="344"/>
    <w:p>
      <w:pPr>
        <w:spacing w:after="0"/>
        <w:ind w:left="0"/>
        <w:jc w:val="both"/>
      </w:pPr>
      <w:r>
        <w:rPr>
          <w:rFonts w:ascii="Times New Roman"/>
          <w:b w:val="false"/>
          <w:i w:val="false"/>
          <w:color w:val="000000"/>
          <w:sz w:val="28"/>
        </w:rPr>
        <w:t>
      ";</w:t>
      </w:r>
    </w:p>
    <w:bookmarkEnd w:id="344"/>
    <w:bookmarkStart w:name="z565" w:id="34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мынадай жаңа редакцияда жазылсын;</w:t>
      </w:r>
    </w:p>
    <w:bookmarkEnd w:id="345"/>
    <w:bookmarkStart w:name="z566" w:id="34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7-қосымшасының</w:t>
      </w:r>
      <w:r>
        <w:rPr>
          <w:rFonts w:ascii="Times New Roman"/>
          <w:b w:val="false"/>
          <w:i w:val="false"/>
          <w:color w:val="000000"/>
          <w:sz w:val="28"/>
        </w:rPr>
        <w:t xml:space="preserve"> жоғарғы оң жақ бұрышы мынадай редакцияда жазылсын:</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босануға,жаңа </w:t>
            </w:r>
            <w:r>
              <w:br/>
            </w:r>
            <w:r>
              <w:rPr>
                <w:rFonts w:ascii="Times New Roman"/>
                <w:b w:val="false"/>
                <w:i w:val="false"/>
                <w:color w:val="000000"/>
                <w:sz w:val="20"/>
              </w:rPr>
              <w:t xml:space="preserve">туған баланы (балаларды)асырап </w:t>
            </w:r>
            <w:r>
              <w:br/>
            </w:r>
            <w:r>
              <w:rPr>
                <w:rFonts w:ascii="Times New Roman"/>
                <w:b w:val="false"/>
                <w:i w:val="false"/>
                <w:color w:val="000000"/>
                <w:sz w:val="20"/>
              </w:rPr>
              <w:t xml:space="preserve">алуға байланысты кірісінен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әлеуметтік төлемдерді, ана</w:t>
            </w:r>
            <w:r>
              <w:br/>
            </w:r>
            <w:r>
              <w:rPr>
                <w:rFonts w:ascii="Times New Roman"/>
                <w:b w:val="false"/>
                <w:i w:val="false"/>
                <w:color w:val="000000"/>
                <w:sz w:val="20"/>
              </w:rPr>
              <w:t xml:space="preserve">болуына және бала (балалар) бір </w:t>
            </w:r>
            <w:r>
              <w:br/>
            </w:r>
            <w:r>
              <w:rPr>
                <w:rFonts w:ascii="Times New Roman"/>
                <w:b w:val="false"/>
                <w:i w:val="false"/>
                <w:color w:val="000000"/>
                <w:sz w:val="20"/>
              </w:rPr>
              <w:t xml:space="preserve">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bl>
    <w:bookmarkStart w:name="z573" w:id="347"/>
    <w:p>
      <w:pPr>
        <w:spacing w:after="0"/>
        <w:ind w:left="0"/>
        <w:jc w:val="both"/>
      </w:pPr>
      <w:r>
        <w:rPr>
          <w:rFonts w:ascii="Times New Roman"/>
          <w:b w:val="false"/>
          <w:i w:val="false"/>
          <w:color w:val="000000"/>
          <w:sz w:val="28"/>
        </w:rPr>
        <w:t xml:space="preserve">
      көрсетілген Қағидалар осы Тізбенің </w:t>
      </w:r>
      <w:r>
        <w:rPr>
          <w:rFonts w:ascii="Times New Roman"/>
          <w:b w:val="false"/>
          <w:i w:val="false"/>
          <w:color w:val="000000"/>
          <w:sz w:val="28"/>
        </w:rPr>
        <w:t>10-қосымшасына</w:t>
      </w:r>
      <w:r>
        <w:rPr>
          <w:rFonts w:ascii="Times New Roman"/>
          <w:b w:val="false"/>
          <w:i w:val="false"/>
          <w:color w:val="000000"/>
          <w:sz w:val="28"/>
        </w:rPr>
        <w:t xml:space="preserve"> сәйкес 7-1 қосымшамен толықтырылсын;</w:t>
      </w:r>
    </w:p>
    <w:bookmarkEnd w:id="347"/>
    <w:bookmarkStart w:name="z574" w:id="34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8-қосымшасының</w:t>
      </w:r>
      <w:r>
        <w:rPr>
          <w:rFonts w:ascii="Times New Roman"/>
          <w:b w:val="false"/>
          <w:i w:val="false"/>
          <w:color w:val="000000"/>
          <w:sz w:val="28"/>
        </w:rPr>
        <w:t xml:space="preserve"> жоғарғы оң жақ бұрышы мынадай редакцияда жазылсын:</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босануға,жаңа </w:t>
            </w:r>
            <w:r>
              <w:br/>
            </w:r>
            <w:r>
              <w:rPr>
                <w:rFonts w:ascii="Times New Roman"/>
                <w:b w:val="false"/>
                <w:i w:val="false"/>
                <w:color w:val="000000"/>
                <w:sz w:val="20"/>
              </w:rPr>
              <w:t xml:space="preserve">туған баланы (балаларды)асырап </w:t>
            </w:r>
            <w:r>
              <w:br/>
            </w:r>
            <w:r>
              <w:rPr>
                <w:rFonts w:ascii="Times New Roman"/>
                <w:b w:val="false"/>
                <w:i w:val="false"/>
                <w:color w:val="000000"/>
                <w:sz w:val="20"/>
              </w:rPr>
              <w:t xml:space="preserve">алуға байланысты кірісінен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әлеуметтік төлемдерді, ана</w:t>
            </w:r>
            <w:r>
              <w:br/>
            </w:r>
            <w:r>
              <w:rPr>
                <w:rFonts w:ascii="Times New Roman"/>
                <w:b w:val="false"/>
                <w:i w:val="false"/>
                <w:color w:val="000000"/>
                <w:sz w:val="20"/>
              </w:rPr>
              <w:t xml:space="preserve">болуына және бала (балалар) бір </w:t>
            </w:r>
            <w:r>
              <w:br/>
            </w:r>
            <w:r>
              <w:rPr>
                <w:rFonts w:ascii="Times New Roman"/>
                <w:b w:val="false"/>
                <w:i w:val="false"/>
                <w:color w:val="000000"/>
                <w:sz w:val="20"/>
              </w:rPr>
              <w:t xml:space="preserve">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8-қосымша";</w:t>
            </w:r>
          </w:p>
        </w:tc>
      </w:tr>
    </w:tbl>
    <w:bookmarkStart w:name="z581" w:id="34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349"/>
    <w:bookmarkStart w:name="z582" w:id="35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10-қосымшасының</w:t>
      </w:r>
      <w:r>
        <w:rPr>
          <w:rFonts w:ascii="Times New Roman"/>
          <w:b w:val="false"/>
          <w:i w:val="false"/>
          <w:color w:val="000000"/>
          <w:sz w:val="28"/>
        </w:rPr>
        <w:t xml:space="preserve"> жоғарғы оң жақ бұрышы мынадай редакцияда жазылсын:</w:t>
      </w:r>
    </w:p>
    <w:bookmarkEnd w:id="3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10-қосымша";</w:t>
            </w:r>
          </w:p>
        </w:tc>
      </w:tr>
    </w:tbl>
    <w:bookmarkStart w:name="z590" w:id="35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11-қосымшасының</w:t>
      </w:r>
      <w:r>
        <w:rPr>
          <w:rFonts w:ascii="Times New Roman"/>
          <w:b w:val="false"/>
          <w:i w:val="false"/>
          <w:color w:val="000000"/>
          <w:sz w:val="28"/>
        </w:rPr>
        <w:t xml:space="preserve"> жоғарғы оң жақ бұрышы мынадай редакцияда жазылсын:</w:t>
      </w:r>
    </w:p>
    <w:bookmarkEnd w:id="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bl>
    <w:bookmarkStart w:name="z598" w:id="35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12-қосымшасының</w:t>
      </w:r>
      <w:r>
        <w:rPr>
          <w:rFonts w:ascii="Times New Roman"/>
          <w:b w:val="false"/>
          <w:i w:val="false"/>
          <w:color w:val="000000"/>
          <w:sz w:val="28"/>
        </w:rPr>
        <w:t xml:space="preserve"> жоғарғы оң жақ бұрышы мынадай редакцияда жазылсын:</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12-қосымша";</w:t>
            </w:r>
          </w:p>
        </w:tc>
      </w:tr>
    </w:tbl>
    <w:bookmarkStart w:name="z606" w:id="35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353"/>
    <w:bookmarkStart w:name="z607" w:id="35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14-қосымшасының</w:t>
      </w:r>
      <w:r>
        <w:rPr>
          <w:rFonts w:ascii="Times New Roman"/>
          <w:b w:val="false"/>
          <w:i w:val="false"/>
          <w:color w:val="000000"/>
          <w:sz w:val="28"/>
        </w:rPr>
        <w:t xml:space="preserve"> жоғарғы оң жақ бұрышы мынадай редакцияда жазылсын:</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 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14-қосымша";</w:t>
            </w:r>
          </w:p>
        </w:tc>
      </w:tr>
    </w:tbl>
    <w:bookmarkStart w:name="z615" w:id="35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355"/>
    <w:bookmarkStart w:name="z616" w:id="35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16-қосымшасының</w:t>
      </w:r>
      <w:r>
        <w:rPr>
          <w:rFonts w:ascii="Times New Roman"/>
          <w:b w:val="false"/>
          <w:i w:val="false"/>
          <w:color w:val="000000"/>
          <w:sz w:val="28"/>
        </w:rPr>
        <w:t xml:space="preserve"> жоғарғы оң жақ бұрышы мынадай редакцияда жазылсын:</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 xml:space="preserve">күтіміне байланысты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16-қосымша";</w:t>
            </w:r>
          </w:p>
        </w:tc>
      </w:tr>
    </w:tbl>
    <w:bookmarkStart w:name="z624" w:id="35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17-қосымшасының</w:t>
      </w:r>
      <w:r>
        <w:rPr>
          <w:rFonts w:ascii="Times New Roman"/>
          <w:b w:val="false"/>
          <w:i w:val="false"/>
          <w:color w:val="000000"/>
          <w:sz w:val="28"/>
        </w:rPr>
        <w:t xml:space="preserve"> жоғарғы оң жақ бұрышы мынадай редакцияда жазылсын:</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 xml:space="preserve">күтіміне байланысты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17-қосымша";</w:t>
            </w:r>
          </w:p>
        </w:tc>
      </w:tr>
    </w:tbl>
    <w:bookmarkStart w:name="z633" w:id="35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18-қосымшасының</w:t>
      </w:r>
      <w:r>
        <w:rPr>
          <w:rFonts w:ascii="Times New Roman"/>
          <w:b w:val="false"/>
          <w:i w:val="false"/>
          <w:color w:val="000000"/>
          <w:sz w:val="28"/>
        </w:rPr>
        <w:t xml:space="preserve"> жоғарғы оң жақ бұрышы мынадай редакцияда жазылсын:</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18-қосымша";</w:t>
            </w:r>
          </w:p>
        </w:tc>
      </w:tr>
    </w:tbl>
    <w:bookmarkStart w:name="z641" w:id="35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359"/>
    <w:bookmarkStart w:name="z642" w:id="36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23-қосымшасының</w:t>
      </w:r>
      <w:r>
        <w:rPr>
          <w:rFonts w:ascii="Times New Roman"/>
          <w:b w:val="false"/>
          <w:i w:val="false"/>
          <w:color w:val="000000"/>
          <w:sz w:val="28"/>
        </w:rPr>
        <w:t xml:space="preserve"> жоғарғы оң жақ бұрышы мынадай редакцияда жазылсын:</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23-қосымша";</w:t>
            </w:r>
          </w:p>
        </w:tc>
      </w:tr>
    </w:tbl>
    <w:bookmarkStart w:name="z650" w:id="3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24-қосымшасының</w:t>
      </w:r>
      <w:r>
        <w:rPr>
          <w:rFonts w:ascii="Times New Roman"/>
          <w:b w:val="false"/>
          <w:i w:val="false"/>
          <w:color w:val="000000"/>
          <w:sz w:val="28"/>
        </w:rPr>
        <w:t xml:space="preserve"> жоғарғы оң жақ бұрышы мынадай редакцияда жазылсын:</w:t>
      </w:r>
    </w:p>
    <w:bookmarkEnd w:id="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24-қосымша";</w:t>
            </w:r>
          </w:p>
        </w:tc>
      </w:tr>
    </w:tbl>
    <w:bookmarkStart w:name="z658" w:id="3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жоғарғы оң жақ бұрышы мынадай редакцияда жазылсын:</w:t>
      </w:r>
    </w:p>
    <w:bookmarkEnd w:id="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25-қосымша";</w:t>
            </w:r>
          </w:p>
        </w:tc>
      </w:tr>
    </w:tbl>
    <w:bookmarkStart w:name="z666" w:id="3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26-қосымшасы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363"/>
    <w:bookmarkStart w:name="z667" w:id="3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27-қосымшасы</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bookmarkEnd w:id="364"/>
    <w:bookmarkStart w:name="z668" w:id="3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28-қосымшасы</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365"/>
    <w:bookmarkStart w:name="z669" w:id="3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29-қосымшасы</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жаңа редакцияда жазылсын;</w:t>
      </w:r>
    </w:p>
    <w:bookmarkEnd w:id="366"/>
    <w:bookmarkStart w:name="z670" w:id="36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30-қосымшасы</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bookmarkEnd w:id="367"/>
    <w:bookmarkStart w:name="z671" w:id="3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31-қосымшасы</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w:t>
      </w:r>
    </w:p>
    <w:bookmarkEnd w:id="368"/>
    <w:bookmarkStart w:name="z672" w:id="36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32-қосымшасының</w:t>
      </w:r>
      <w:r>
        <w:rPr>
          <w:rFonts w:ascii="Times New Roman"/>
          <w:b w:val="false"/>
          <w:i w:val="false"/>
          <w:color w:val="000000"/>
          <w:sz w:val="28"/>
        </w:rPr>
        <w:t xml:space="preserve"> жоғарғы оң жақ бұрышы мынадай редакцияда жазылсын:</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32-қосымша";</w:t>
            </w:r>
          </w:p>
        </w:tc>
      </w:tr>
    </w:tbl>
    <w:bookmarkStart w:name="z679" w:id="37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33-қосымшасы</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w:t>
      </w:r>
    </w:p>
    <w:bookmarkEnd w:id="370"/>
    <w:bookmarkStart w:name="z680" w:id="37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34-қосымшасының</w:t>
      </w:r>
      <w:r>
        <w:rPr>
          <w:rFonts w:ascii="Times New Roman"/>
          <w:b w:val="false"/>
          <w:i w:val="false"/>
          <w:color w:val="000000"/>
          <w:sz w:val="28"/>
        </w:rPr>
        <w:t xml:space="preserve"> жоғарғы оң жақ бұрышы мынадай редакцияда жазылсын:</w:t>
      </w:r>
    </w:p>
    <w:bookmarkEnd w:id="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34-қосымша";</w:t>
            </w:r>
          </w:p>
        </w:tc>
      </w:tr>
    </w:tbl>
    <w:bookmarkStart w:name="z687" w:id="37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35-қосымшасының</w:t>
      </w:r>
      <w:r>
        <w:rPr>
          <w:rFonts w:ascii="Times New Roman"/>
          <w:b w:val="false"/>
          <w:i w:val="false"/>
          <w:color w:val="000000"/>
          <w:sz w:val="28"/>
        </w:rPr>
        <w:t xml:space="preserve"> жоғарғы оң жақ бұрышы мынадай редакцияда жазылсын:</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w:t>
            </w:r>
            <w:r>
              <w:br/>
            </w:r>
            <w:r>
              <w:rPr>
                <w:rFonts w:ascii="Times New Roman"/>
                <w:b w:val="false"/>
                <w:i w:val="false"/>
                <w:color w:val="000000"/>
                <w:sz w:val="20"/>
              </w:rPr>
              <w:t xml:space="preserve">жаңа туған баланы </w:t>
            </w:r>
            <w:r>
              <w:br/>
            </w:r>
            <w:r>
              <w:rPr>
                <w:rFonts w:ascii="Times New Roman"/>
                <w:b w:val="false"/>
                <w:i w:val="false"/>
                <w:color w:val="000000"/>
                <w:sz w:val="20"/>
              </w:rPr>
              <w:t xml:space="preserve">(балаларды)асырап алуға </w:t>
            </w:r>
            <w:r>
              <w:br/>
            </w:r>
            <w:r>
              <w:rPr>
                <w:rFonts w:ascii="Times New Roman"/>
                <w:b w:val="false"/>
                <w:i w:val="false"/>
                <w:color w:val="000000"/>
                <w:sz w:val="20"/>
              </w:rPr>
              <w:t xml:space="preserve">байланысты кірісінен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күтіміне байланысты әлеуметтік</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35-қосымша";</w:t>
            </w:r>
          </w:p>
        </w:tc>
      </w:tr>
    </w:tbl>
    <w:bookmarkStart w:name="z696" w:id="37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36-қосымшасы</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жаңа редакцияда жазылсын.</w:t>
      </w:r>
    </w:p>
    <w:bookmarkEnd w:id="373"/>
    <w:bookmarkStart w:name="z697" w:id="374"/>
    <w:p>
      <w:pPr>
        <w:spacing w:after="0"/>
        <w:ind w:left="0"/>
        <w:jc w:val="both"/>
      </w:pPr>
      <w:r>
        <w:rPr>
          <w:rFonts w:ascii="Times New Roman"/>
          <w:b w:val="false"/>
          <w:i w:val="false"/>
          <w:color w:val="000000"/>
          <w:sz w:val="28"/>
        </w:rPr>
        <w:t xml:space="preserve">
      5. "Мүгедектігі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32921 болып тіркелген) мынадай өзгерістер мен толықтырулар енгізілсін:</w:t>
      </w:r>
    </w:p>
    <w:bookmarkEnd w:id="3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699" w:id="375"/>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170-бабының</w:t>
      </w:r>
      <w:r>
        <w:rPr>
          <w:rFonts w:ascii="Times New Roman"/>
          <w:b w:val="false"/>
          <w:i w:val="false"/>
          <w:color w:val="000000"/>
          <w:sz w:val="28"/>
        </w:rPr>
        <w:t xml:space="preserve"> 4-тармағының екінші абзацына және </w:t>
      </w:r>
      <w:r>
        <w:rPr>
          <w:rFonts w:ascii="Times New Roman"/>
          <w:b w:val="false"/>
          <w:i w:val="false"/>
          <w:color w:val="000000"/>
          <w:sz w:val="28"/>
        </w:rPr>
        <w:t>229-бабының</w:t>
      </w:r>
      <w:r>
        <w:rPr>
          <w:rFonts w:ascii="Times New Roman"/>
          <w:b w:val="false"/>
          <w:i w:val="false"/>
          <w:color w:val="000000"/>
          <w:sz w:val="28"/>
        </w:rPr>
        <w:t xml:space="preserve"> 4-тармағының екінші абзацына сәйкес БҰЙЫРАМЫН:";</w:t>
      </w:r>
    </w:p>
    <w:bookmarkEnd w:id="375"/>
    <w:bookmarkStart w:name="z700" w:id="376"/>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76"/>
    <w:bookmarkStart w:name="z701" w:id="377"/>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Асыраушысынан айырылу жағдайы бойынша мемлекеттік әлеуметтік жәрдемақының мөлшерін есептеу (айқындау), оны тағайындау, төлеу, төлеуді тоқтата тұру, қайта есептеу, қайта бастау, тоқтату және тағайындау (тағайындаудан бас тарту) туралы шешімді қайта қарау қағидалары бекітілсін.";</w:t>
      </w:r>
    </w:p>
    <w:bookmarkEnd w:id="377"/>
    <w:bookmarkStart w:name="z702" w:id="378"/>
    <w:p>
      <w:pPr>
        <w:spacing w:after="0"/>
        <w:ind w:left="0"/>
        <w:jc w:val="both"/>
      </w:pPr>
      <w:r>
        <w:rPr>
          <w:rFonts w:ascii="Times New Roman"/>
          <w:b w:val="false"/>
          <w:i w:val="false"/>
          <w:color w:val="000000"/>
          <w:sz w:val="28"/>
        </w:rPr>
        <w:t xml:space="preserve">
      көрсетілген бұйрықпен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3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04" w:id="379"/>
    <w:p>
      <w:pPr>
        <w:spacing w:after="0"/>
        <w:ind w:left="0"/>
        <w:jc w:val="both"/>
      </w:pPr>
      <w:r>
        <w:rPr>
          <w:rFonts w:ascii="Times New Roman"/>
          <w:b w:val="false"/>
          <w:i w:val="false"/>
          <w:color w:val="000000"/>
          <w:sz w:val="28"/>
        </w:rPr>
        <w:t xml:space="preserve">
      "1. Осы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Әлеуметтік кодекс) </w:t>
      </w:r>
      <w:r>
        <w:rPr>
          <w:rFonts w:ascii="Times New Roman"/>
          <w:b w:val="false"/>
          <w:i w:val="false"/>
          <w:color w:val="000000"/>
          <w:sz w:val="28"/>
        </w:rPr>
        <w:t>170-бабы</w:t>
      </w:r>
      <w:r>
        <w:rPr>
          <w:rFonts w:ascii="Times New Roman"/>
          <w:b w:val="false"/>
          <w:i w:val="false"/>
          <w:color w:val="000000"/>
          <w:sz w:val="28"/>
        </w:rPr>
        <w:t xml:space="preserve"> 4-тармағының екінші абзацына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әзірленген және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379"/>
    <w:bookmarkStart w:name="z705" w:id="38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80"/>
    <w:bookmarkStart w:name="z706" w:id="381"/>
    <w:p>
      <w:pPr>
        <w:spacing w:after="0"/>
        <w:ind w:left="0"/>
        <w:jc w:val="both"/>
      </w:pPr>
      <w:r>
        <w:rPr>
          <w:rFonts w:ascii="Times New Roman"/>
          <w:b w:val="false"/>
          <w:i w:val="false"/>
          <w:color w:val="000000"/>
          <w:sz w:val="28"/>
        </w:rPr>
        <w:t>
      "2) композиттік қызмет – бір өтініш негізінде көрсетілетін бірнеше мемлекеттік қызметтер жиынтығын көздейтін мемлекеттік қызметті көрсету нысаны;";</w:t>
      </w:r>
    </w:p>
    <w:bookmarkEnd w:id="381"/>
    <w:bookmarkStart w:name="z707" w:id="382"/>
    <w:p>
      <w:pPr>
        <w:spacing w:after="0"/>
        <w:ind w:left="0"/>
        <w:jc w:val="both"/>
      </w:pPr>
      <w:r>
        <w:rPr>
          <w:rFonts w:ascii="Times New Roman"/>
          <w:b w:val="false"/>
          <w:i w:val="false"/>
          <w:color w:val="000000"/>
          <w:sz w:val="28"/>
        </w:rPr>
        <w:t>
      мынадай мазмұндағы 11-1) тармақшамен толықтырылсын:</w:t>
      </w:r>
    </w:p>
    <w:bookmarkEnd w:id="382"/>
    <w:bookmarkStart w:name="z708" w:id="383"/>
    <w:p>
      <w:pPr>
        <w:spacing w:after="0"/>
        <w:ind w:left="0"/>
        <w:jc w:val="both"/>
      </w:pPr>
      <w:r>
        <w:rPr>
          <w:rFonts w:ascii="Times New Roman"/>
          <w:b w:val="false"/>
          <w:i w:val="false"/>
          <w:color w:val="000000"/>
          <w:sz w:val="28"/>
        </w:rPr>
        <w:t>
      "11-1) Отбасының цифрлық картасы – әлеуметтік-еңбек саласы платформасында іске асырылған, "цифрлық үкімет" платформасынан және мемлекеттік органдардың цифрлық жүйелерінен алынатын деректер негізінде адамдардың (отбасылардың), отбасы мүшелерінің, үй шаруашылығының тізімдерін қалыптастыруды және оларды әлеуметтік саламаттылық деңгейі бойынша бөлуді қамтамасыз ететін талдамалық шешім.";</w:t>
      </w:r>
    </w:p>
    <w:bookmarkEnd w:id="3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710" w:id="384"/>
    <w:p>
      <w:pPr>
        <w:spacing w:after="0"/>
        <w:ind w:left="0"/>
        <w:jc w:val="both"/>
      </w:pPr>
      <w:r>
        <w:rPr>
          <w:rFonts w:ascii="Times New Roman"/>
          <w:b w:val="false"/>
          <w:i w:val="false"/>
          <w:color w:val="000000"/>
          <w:sz w:val="28"/>
        </w:rPr>
        <w:t>
      "4. Жәрдемақыға құқығы туындағаннан кейін жәрдемақы тағайындау үшін жүгіну кез келген уақытта жүзеге асырылады.</w:t>
      </w:r>
    </w:p>
    <w:bookmarkEnd w:id="384"/>
    <w:bookmarkStart w:name="z711" w:id="385"/>
    <w:p>
      <w:pPr>
        <w:spacing w:after="0"/>
        <w:ind w:left="0"/>
        <w:jc w:val="both"/>
      </w:pPr>
      <w:r>
        <w:rPr>
          <w:rFonts w:ascii="Times New Roman"/>
          <w:b w:val="false"/>
          <w:i w:val="false"/>
          <w:color w:val="000000"/>
          <w:sz w:val="28"/>
        </w:rPr>
        <w:t>
      Жәрдемақы мүгедектік белгіленген күннен бастап, бірақ оны тағайындауға жүгіну күніне дейін немесе Заңға сәйкес проактивті көрсетілетін қызмет арқылы жәрдемақы тағайындауға келісім алған күнге дейін үш айдан аспайтын мерзімге тағайындалады.</w:t>
      </w:r>
    </w:p>
    <w:bookmarkEnd w:id="385"/>
    <w:bookmarkStart w:name="z712" w:id="386"/>
    <w:p>
      <w:pPr>
        <w:spacing w:after="0"/>
        <w:ind w:left="0"/>
        <w:jc w:val="both"/>
      </w:pPr>
      <w:r>
        <w:rPr>
          <w:rFonts w:ascii="Times New Roman"/>
          <w:b w:val="false"/>
          <w:i w:val="false"/>
          <w:color w:val="000000"/>
          <w:sz w:val="28"/>
        </w:rPr>
        <w:t xml:space="preserve">
      Жәрдемақы Әлеуметтік кодекстің </w:t>
      </w:r>
      <w:r>
        <w:rPr>
          <w:rFonts w:ascii="Times New Roman"/>
          <w:b w:val="false"/>
          <w:i w:val="false"/>
          <w:color w:val="000000"/>
          <w:sz w:val="28"/>
        </w:rPr>
        <w:t>24-бабының</w:t>
      </w:r>
      <w:r>
        <w:rPr>
          <w:rFonts w:ascii="Times New Roman"/>
          <w:b w:val="false"/>
          <w:i w:val="false"/>
          <w:color w:val="000000"/>
          <w:sz w:val="28"/>
        </w:rPr>
        <w:t xml:space="preserve"> 3-тармағына сәйкес әзірленген отбасының (адамның) әлеуметтік саламаттылығын анықтау әдістемесіне сәйкес, әлеуметтік саламаттылық деңгейі туралы мәліметтерді бағалау нәтижелері бойынша тағайындалады.";</w:t>
      </w:r>
    </w:p>
    <w:bookmarkEnd w:id="386"/>
    <w:bookmarkStart w:name="z713" w:id="387"/>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87"/>
    <w:bookmarkStart w:name="z714" w:id="388"/>
    <w:p>
      <w:pPr>
        <w:spacing w:after="0"/>
        <w:ind w:left="0"/>
        <w:jc w:val="both"/>
      </w:pPr>
      <w:r>
        <w:rPr>
          <w:rFonts w:ascii="Times New Roman"/>
          <w:b w:val="false"/>
          <w:i w:val="false"/>
          <w:color w:val="000000"/>
          <w:sz w:val="28"/>
        </w:rPr>
        <w:t xml:space="preserve">
      "2) медициналық-әлеуметтік сараптама бөлімшесі арқылы – мүгедектік алғаш рет белгіленген кезде көрсетілетін қызметті алушының таңдауы бойынша өтініш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 тағайындау үшін композиттік қызмет түрінде беріледі;";</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w:t>
      </w:r>
    </w:p>
    <w:bookmarkStart w:name="z716" w:id="389"/>
    <w:p>
      <w:pPr>
        <w:spacing w:after="0"/>
        <w:ind w:left="0"/>
        <w:jc w:val="both"/>
      </w:pPr>
      <w:r>
        <w:rPr>
          <w:rFonts w:ascii="Times New Roman"/>
          <w:b w:val="false"/>
          <w:i w:val="false"/>
          <w:color w:val="000000"/>
          <w:sz w:val="28"/>
        </w:rPr>
        <w:t xml:space="preserve">
      "Бұл ретте, композиттік қызмет түрінде өтініш берушінің таңдауы бойынша белгіленген тәртіппен мүгедектігі бар адам деп танылған адамдар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 үшін мемлекеттік қызмет көрсетуге өтініш беруі мүмкін.";</w:t>
      </w:r>
    </w:p>
    <w:bookmarkEnd w:id="3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718" w:id="390"/>
    <w:p>
      <w:pPr>
        <w:spacing w:after="0"/>
        <w:ind w:left="0"/>
        <w:jc w:val="both"/>
      </w:pPr>
      <w:r>
        <w:rPr>
          <w:rFonts w:ascii="Times New Roman"/>
          <w:b w:val="false"/>
          <w:i w:val="false"/>
          <w:color w:val="000000"/>
          <w:sz w:val="28"/>
        </w:rPr>
        <w:t>
      "7. Құжаттарды қабылдайтын маман мемлекеттік заңнамада өзгеше қарастырылмаған жағдайда, мемлекеттік қызметтер көрсету кезінде цифрлық жүйелерде сақталатын дербес деректерді, соның ішінде банктік және заңмен қорғалатын өзге де құпияны құрайтын мәліметтерді, сондай-ақ мемлекеттік қатысуы бар кредиттік бюродан кредиттер бойынша берешегінің сомасы, кредиттер бойынша мерзімді (ай сайынғы) төлем, кредиттер бойынша мерзімі өткен және (немесе) қалдық берешегінің сомасы туралы мәліметтерді жинауға, өңдеуге, тексеруге, жаңартуға және беруге өтініш берушінің жазбаша келісімін алады және "цифрлық үкімет" шлюзі арқылы мемлекеттік органдардың және (немесе) ұйымдардың тиісті цифрлық жүйелеріне (бұдан әрі – ЦЖ):</w:t>
      </w:r>
    </w:p>
    <w:bookmarkEnd w:id="390"/>
    <w:bookmarkStart w:name="z719" w:id="391"/>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bookmarkEnd w:id="391"/>
    <w:bookmarkStart w:name="z720" w:id="392"/>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bookmarkEnd w:id="392"/>
    <w:bookmarkStart w:name="z721" w:id="393"/>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цифрлық жүйесіне – кәмелетке толмаған балаға (балаларға) қамқоршылық (қорғаншылық) белгілеу туралы мәліметтері бойынша;</w:t>
      </w:r>
    </w:p>
    <w:bookmarkEnd w:id="393"/>
    <w:bookmarkStart w:name="z722" w:id="394"/>
    <w:p>
      <w:pPr>
        <w:spacing w:after="0"/>
        <w:ind w:left="0"/>
        <w:jc w:val="both"/>
      </w:pPr>
      <w:r>
        <w:rPr>
          <w:rFonts w:ascii="Times New Roman"/>
          <w:b w:val="false"/>
          <w:i w:val="false"/>
          <w:color w:val="000000"/>
          <w:sz w:val="28"/>
        </w:rPr>
        <w:t>
      "Төрелік" автоматтандырылған цифрлық талдамалық жүйесінде – бала (балаларды) асырап алу туралы сот шешімі бойынша;</w:t>
      </w:r>
    </w:p>
    <w:bookmarkEnd w:id="394"/>
    <w:bookmarkStart w:name="z723" w:id="395"/>
    <w:p>
      <w:pPr>
        <w:spacing w:after="0"/>
        <w:ind w:left="0"/>
        <w:jc w:val="both"/>
      </w:pPr>
      <w:r>
        <w:rPr>
          <w:rFonts w:ascii="Times New Roman"/>
          <w:b w:val="false"/>
          <w:i w:val="false"/>
          <w:color w:val="000000"/>
          <w:sz w:val="28"/>
        </w:rPr>
        <w:t>
      "Мүгедектігі бар адамдардың орталықтандырылған деректер қоры" ЦЖ-ға – мүгедектік белгілеу туралы мәліметтердің болуына сұрау салуды қалыптастырады.</w:t>
      </w:r>
    </w:p>
    <w:bookmarkEnd w:id="395"/>
    <w:bookmarkStart w:name="z724" w:id="396"/>
    <w:p>
      <w:pPr>
        <w:spacing w:after="0"/>
        <w:ind w:left="0"/>
        <w:jc w:val="both"/>
      </w:pPr>
      <w:r>
        <w:rPr>
          <w:rFonts w:ascii="Times New Roman"/>
          <w:b w:val="false"/>
          <w:i w:val="false"/>
          <w:color w:val="000000"/>
          <w:sz w:val="28"/>
        </w:rPr>
        <w:t>
      "Отбасының цифрлық картасы" ЦЖ-да – әлеуметтік саламаттылық деңгейін анықтау үшін.</w:t>
      </w:r>
    </w:p>
    <w:bookmarkEnd w:id="396"/>
    <w:bookmarkStart w:name="z725" w:id="397"/>
    <w:p>
      <w:pPr>
        <w:spacing w:after="0"/>
        <w:ind w:left="0"/>
        <w:jc w:val="both"/>
      </w:pPr>
      <w:r>
        <w:rPr>
          <w:rFonts w:ascii="Times New Roman"/>
          <w:b w:val="false"/>
          <w:i w:val="false"/>
          <w:color w:val="000000"/>
          <w:sz w:val="28"/>
        </w:rPr>
        <w:t>
      Өтініш электрондық не қағаз түрінде беріледі, оған қол қойылады немесе өтініш берушінің ЭЦҚ-мен, сондай-ақ ұялы байланыс абоненттік құрылғысы арқылы куәландырылады.</w:t>
      </w:r>
    </w:p>
    <w:bookmarkEnd w:id="397"/>
    <w:bookmarkStart w:name="z726" w:id="398"/>
    <w:p>
      <w:pPr>
        <w:spacing w:after="0"/>
        <w:ind w:left="0"/>
        <w:jc w:val="both"/>
      </w:pPr>
      <w:r>
        <w:rPr>
          <w:rFonts w:ascii="Times New Roman"/>
          <w:b w:val="false"/>
          <w:i w:val="false"/>
          <w:color w:val="000000"/>
          <w:sz w:val="28"/>
        </w:rPr>
        <w:t>
      ЦЖ-дағы мәліметтер сәйкес келмеген (болмаған) кезде өтінішке тиісті құжаттар қоса беріледі.</w:t>
      </w:r>
    </w:p>
    <w:bookmarkEnd w:id="398"/>
    <w:bookmarkStart w:name="z727" w:id="399"/>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3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729" w:id="400"/>
    <w:p>
      <w:pPr>
        <w:spacing w:after="0"/>
        <w:ind w:left="0"/>
        <w:jc w:val="both"/>
      </w:pPr>
      <w:r>
        <w:rPr>
          <w:rFonts w:ascii="Times New Roman"/>
          <w:b w:val="false"/>
          <w:i w:val="false"/>
          <w:color w:val="000000"/>
          <w:sz w:val="28"/>
        </w:rPr>
        <w:t>
      "10. Өтініш беруші жәрдемақыны немесе асыраушысынан айырылу жағдайы бойынша мемлекеттік әлеуметтік жәрдемақы, жасына байланысты немесе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400"/>
    <w:bookmarkStart w:name="z730" w:id="401"/>
    <w:p>
      <w:pPr>
        <w:spacing w:after="0"/>
        <w:ind w:left="0"/>
        <w:jc w:val="both"/>
      </w:pPr>
      <w:r>
        <w:rPr>
          <w:rFonts w:ascii="Times New Roman"/>
          <w:b w:val="false"/>
          <w:i w:val="false"/>
          <w:color w:val="000000"/>
          <w:sz w:val="28"/>
        </w:rPr>
        <w:t xml:space="preserve">
      Уәкілетті мемлекеттік органның ЦЖ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мүгедектігі бойынша мемлекеттік әлеуметтік жәрдемақыға өтінішті қабылдаудан бас тарту туралы қолхат беріледі.</w:t>
      </w:r>
    </w:p>
    <w:bookmarkEnd w:id="401"/>
    <w:bookmarkStart w:name="z731" w:id="40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402"/>
    <w:bookmarkStart w:name="z732" w:id="403"/>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403"/>
    <w:bookmarkStart w:name="z733" w:id="404"/>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404"/>
    <w:bookmarkStart w:name="z734" w:id="40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05"/>
    <w:bookmarkStart w:name="z735" w:id="406"/>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406"/>
    <w:bookmarkStart w:name="z736" w:id="40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07"/>
    <w:bookmarkStart w:name="z737" w:id="408"/>
    <w:p>
      <w:pPr>
        <w:spacing w:after="0"/>
        <w:ind w:left="0"/>
        <w:jc w:val="both"/>
      </w:pPr>
      <w:r>
        <w:rPr>
          <w:rFonts w:ascii="Times New Roman"/>
          <w:b w:val="false"/>
          <w:i w:val="false"/>
          <w:color w:val="000000"/>
          <w:sz w:val="28"/>
        </w:rPr>
        <w:t>
      мынадай мазмұндағы 10-1 және 10-2-тармақтармен толықтырылсын:</w:t>
      </w:r>
    </w:p>
    <w:bookmarkEnd w:id="408"/>
    <w:bookmarkStart w:name="z738" w:id="409"/>
    <w:p>
      <w:pPr>
        <w:spacing w:after="0"/>
        <w:ind w:left="0"/>
        <w:jc w:val="both"/>
      </w:pPr>
      <w:r>
        <w:rPr>
          <w:rFonts w:ascii="Times New Roman"/>
          <w:b w:val="false"/>
          <w:i w:val="false"/>
          <w:color w:val="000000"/>
          <w:sz w:val="28"/>
        </w:rPr>
        <w:t xml:space="preserve">
      "10-1. Әлеуметтік кодекстің </w:t>
      </w:r>
      <w:r>
        <w:rPr>
          <w:rFonts w:ascii="Times New Roman"/>
          <w:b w:val="false"/>
          <w:i w:val="false"/>
          <w:color w:val="000000"/>
          <w:sz w:val="28"/>
        </w:rPr>
        <w:t>176-бабының</w:t>
      </w:r>
      <w:r>
        <w:rPr>
          <w:rFonts w:ascii="Times New Roman"/>
          <w:b w:val="false"/>
          <w:i w:val="false"/>
          <w:color w:val="000000"/>
          <w:sz w:val="28"/>
        </w:rPr>
        <w:t xml:space="preserve"> 1-тармағында көрсетілген адамдар (отбасылар), үй шаруашылықтары бойынша "Отбасының цифрлық картасы" ЦЖ-дан мәліметтер алынған кезде, жеті жасқа дейінгі мүгедектігі бар балаларды, жеті жастан он сегіз жасқа дейінгі мүгедектігі бар балаларды, сондай-ақ Әлеуметтік кодекстің </w:t>
      </w:r>
      <w:r>
        <w:rPr>
          <w:rFonts w:ascii="Times New Roman"/>
          <w:b w:val="false"/>
          <w:i w:val="false"/>
          <w:color w:val="000000"/>
          <w:sz w:val="28"/>
        </w:rPr>
        <w:t>176-бабы</w:t>
      </w:r>
      <w:r>
        <w:rPr>
          <w:rFonts w:ascii="Times New Roman"/>
          <w:b w:val="false"/>
          <w:i w:val="false"/>
          <w:color w:val="000000"/>
          <w:sz w:val="28"/>
        </w:rPr>
        <w:t xml:space="preserve"> 1-тармағының 3), 4), 5), 6) тармақшаларында көрсетілген адамдарды қоспағанда, әлеуметтік саламаттылық деңгейі "А" немесе "В" болған жағдайда, өтініш берушіге мүгедектігі бойынша мемлекеттік әлеуметтік жәрдемақы тағайындауға өтінішті қабылдаудан бас тарту туралы қолхат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дереу беріледі.</w:t>
      </w:r>
    </w:p>
    <w:bookmarkEnd w:id="409"/>
    <w:bookmarkStart w:name="z739" w:id="410"/>
    <w:p>
      <w:pPr>
        <w:spacing w:after="0"/>
        <w:ind w:left="0"/>
        <w:jc w:val="both"/>
      </w:pPr>
      <w:r>
        <w:rPr>
          <w:rFonts w:ascii="Times New Roman"/>
          <w:b w:val="false"/>
          <w:i w:val="false"/>
          <w:color w:val="000000"/>
          <w:sz w:val="28"/>
        </w:rPr>
        <w:t>
      10-2. Мүгедектігі бойынша мемлекеттік әлеуметтік жәрдемақы алатын адам және оның отбасы мүшелері, үй шаруашылықтары, сондай-ақ оны алу үшін қайтадан өтініш жасаған адамдар уәкілетті мемлекеттік орган Қазақстан Республикасының Ұлттық Банкімен келісу бойынша айқындайтын мерзімдерде және тәртіппен дербес деректерді, оның ішінде банктік және заңмен қорғалатын өзге де құпияны құрайтын мәліметтерді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қалған сомасы туралы мәліметтерді алуға келісім береді.";</w:t>
      </w:r>
    </w:p>
    <w:bookmarkEnd w:id="4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741" w:id="411"/>
    <w:p>
      <w:pPr>
        <w:spacing w:after="0"/>
        <w:ind w:left="0"/>
        <w:jc w:val="both"/>
      </w:pPr>
      <w:r>
        <w:rPr>
          <w:rFonts w:ascii="Times New Roman"/>
          <w:b w:val="false"/>
          <w:i w:val="false"/>
          <w:color w:val="000000"/>
          <w:sz w:val="28"/>
        </w:rPr>
        <w:t>
      "13. Көрсетілетін қызметті алушы мүгедектігі бойынша мемлекеттік әлеуметтік жәрдемақыны, мүгедектігі бойынша арнаулы мемлекеттік жәрдемақы, мүгедектігі бар бала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тағайындауға композиттік қызмет түрінде жүгінгенде МӘС бөлімшесі өтінішті қабылдаған күннен бастап бір жұмыс күні ішінде электрондық өтініштен, құжаттардың электрондық көшірмелеріне тұратын жәрдемақы тағайындау бойынша электрондық өтінімді, сондай-ақ мемлекеттік органдардың және (немесе) ұйымдардың ЦЖ-дан алынған мәліметтерді Мемлекеттік корпорацияның бөлімшесіне жібереді.";</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743" w:id="412"/>
    <w:p>
      <w:pPr>
        <w:spacing w:after="0"/>
        <w:ind w:left="0"/>
        <w:jc w:val="both"/>
      </w:pPr>
      <w:r>
        <w:rPr>
          <w:rFonts w:ascii="Times New Roman"/>
          <w:b w:val="false"/>
          <w:i w:val="false"/>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412"/>
    <w:bookmarkStart w:name="z744" w:id="413"/>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 жібереді.</w:t>
      </w:r>
    </w:p>
    <w:bookmarkEnd w:id="413"/>
    <w:bookmarkStart w:name="z745" w:id="414"/>
    <w:p>
      <w:pPr>
        <w:spacing w:after="0"/>
        <w:ind w:left="0"/>
        <w:jc w:val="both"/>
      </w:pPr>
      <w:r>
        <w:rPr>
          <w:rFonts w:ascii="Times New Roman"/>
          <w:b w:val="false"/>
          <w:i w:val="false"/>
          <w:color w:val="000000"/>
          <w:sz w:val="28"/>
        </w:rPr>
        <w:t>
      Жәрдемақы тағайындауға ұсынылған портал арқылы келіп түскен электрондық өтініш "Е-макет" АЦЖ-да мынадай параметрлер бойынша тексеруден өтеді:</w:t>
      </w:r>
    </w:p>
    <w:bookmarkEnd w:id="414"/>
    <w:bookmarkStart w:name="z746" w:id="415"/>
    <w:p>
      <w:pPr>
        <w:spacing w:after="0"/>
        <w:ind w:left="0"/>
        <w:jc w:val="both"/>
      </w:pPr>
      <w:r>
        <w:rPr>
          <w:rFonts w:ascii="Times New Roman"/>
          <w:b w:val="false"/>
          <w:i w:val="false"/>
          <w:color w:val="000000"/>
          <w:sz w:val="28"/>
        </w:rPr>
        <w:t>
      1) жәрдемақы немесе асыраушысынан айырылу жағдайы бойынша мемлекеттік әлеуметтік жәрдемақы, жасына байланысты немесе еңбек сіңірген жылдары үшін зейнетақы төлемдерін тағайындау, төлеу, сондай-ақ тағайындауға өтініш беру фактісінің болмауы.</w:t>
      </w:r>
    </w:p>
    <w:bookmarkEnd w:id="415"/>
    <w:bookmarkStart w:name="z747" w:id="416"/>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АЦЖ-да кіріс хабарламалар журналына ауыстырылады.</w:t>
      </w:r>
    </w:p>
    <w:bookmarkEnd w:id="416"/>
    <w:bookmarkStart w:name="z748" w:id="417"/>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417"/>
    <w:bookmarkStart w:name="z749" w:id="41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418"/>
    <w:bookmarkStart w:name="z750" w:id="419"/>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419"/>
    <w:bookmarkStart w:name="z751" w:id="420"/>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420"/>
    <w:bookmarkStart w:name="z752" w:id="42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21"/>
    <w:bookmarkStart w:name="z753" w:id="42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422"/>
    <w:bookmarkStart w:name="z754" w:id="42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23"/>
    <w:bookmarkStart w:name="z755" w:id="424"/>
    <w:p>
      <w:pPr>
        <w:spacing w:after="0"/>
        <w:ind w:left="0"/>
        <w:jc w:val="both"/>
      </w:pPr>
      <w:r>
        <w:rPr>
          <w:rFonts w:ascii="Times New Roman"/>
          <w:b w:val="false"/>
          <w:i w:val="false"/>
          <w:color w:val="000000"/>
          <w:sz w:val="28"/>
        </w:rPr>
        <w:t>
      мынадай редакцияда 16-1-тармақпен толықтырылсын:</w:t>
      </w:r>
    </w:p>
    <w:bookmarkEnd w:id="424"/>
    <w:bookmarkStart w:name="z756" w:id="425"/>
    <w:p>
      <w:pPr>
        <w:spacing w:after="0"/>
        <w:ind w:left="0"/>
        <w:jc w:val="both"/>
      </w:pPr>
      <w:r>
        <w:rPr>
          <w:rFonts w:ascii="Times New Roman"/>
          <w:b w:val="false"/>
          <w:i w:val="false"/>
          <w:color w:val="000000"/>
          <w:sz w:val="28"/>
        </w:rPr>
        <w:t>
      "16-1. Мүгедектігі бар адамдарға мемлекеттік жәрдемақыларды "Мемлекеттік және әлеуметтік жауапкершілігі бар көрсетілетін қызметтер туралы" Қазақстан Республикасының Заңына сәйкес проактивті қызмет арқылы тағайындаған кезде мемлекеттік жәрдемақыларды тағайындауға өтініш беру талап етілмейді.";</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758" w:id="426"/>
    <w:p>
      <w:pPr>
        <w:spacing w:after="0"/>
        <w:ind w:left="0"/>
        <w:jc w:val="both"/>
      </w:pPr>
      <w:r>
        <w:rPr>
          <w:rFonts w:ascii="Times New Roman"/>
          <w:b w:val="false"/>
          <w:i w:val="false"/>
          <w:color w:val="000000"/>
          <w:sz w:val="28"/>
        </w:rPr>
        <w:t>
      "17. Қағидалардың 16-1-тармағында көзделген негіздер бойынша жәрдемақы тағайындау құқығы пайда болған кезде, қызмет алушының ұялы байланыс абоненттік құрылғысының телефон нөмірін портал арқылы "Е-макет" АЦЖ көмегімен тіркеу кезінде проактивті қызмет арқылы алу мүмкіндігі туралы sms-хабарлама бастама жасалады.";</w:t>
      </w:r>
    </w:p>
    <w:bookmarkEnd w:id="426"/>
    <w:bookmarkStart w:name="z759" w:id="427"/>
    <w:p>
      <w:pPr>
        <w:spacing w:after="0"/>
        <w:ind w:left="0"/>
        <w:jc w:val="both"/>
      </w:pPr>
      <w:r>
        <w:rPr>
          <w:rFonts w:ascii="Times New Roman"/>
          <w:b w:val="false"/>
          <w:i w:val="false"/>
          <w:color w:val="000000"/>
          <w:sz w:val="28"/>
        </w:rPr>
        <w:t>
      мынадай мазмұндағы 24-1-тармақпен толықтырылсын:</w:t>
      </w:r>
    </w:p>
    <w:bookmarkEnd w:id="427"/>
    <w:bookmarkStart w:name="z760" w:id="428"/>
    <w:p>
      <w:pPr>
        <w:spacing w:after="0"/>
        <w:ind w:left="0"/>
        <w:jc w:val="both"/>
      </w:pPr>
      <w:r>
        <w:rPr>
          <w:rFonts w:ascii="Times New Roman"/>
          <w:b w:val="false"/>
          <w:i w:val="false"/>
          <w:color w:val="000000"/>
          <w:sz w:val="28"/>
        </w:rPr>
        <w:t>
      "24-1. Мүгедектік бойынша мемлекеттік әлеуметтік жәрдемақы алушы болып табылатын адамдар отбасыларының саламаттылық деңгейі туралы мәліметтер Отбасының цифрлық картасынан "Е-макет" АЦЖ-ға ай сайын келесі айдың 25 (жиырма бесінші) күні беріледі.</w:t>
      </w:r>
    </w:p>
    <w:bookmarkEnd w:id="428"/>
    <w:bookmarkStart w:name="z761" w:id="429"/>
    <w:p>
      <w:pPr>
        <w:spacing w:after="0"/>
        <w:ind w:left="0"/>
        <w:jc w:val="both"/>
      </w:pPr>
      <w:r>
        <w:rPr>
          <w:rFonts w:ascii="Times New Roman"/>
          <w:b w:val="false"/>
          <w:i w:val="false"/>
          <w:color w:val="000000"/>
          <w:sz w:val="28"/>
        </w:rPr>
        <w:t>
      "Е-макет" АЦЖ Отбасының цифрлық картасынан алынған мәліметтер негізінде 1 (бір) жұмыс күні ішінде мүгедектігі бойынша мемлекеттік әлеуметтік жәрдемақы алушының әлеуметтік саламаттылық деңгейін көрсетеді және тиісті әлеуметтік саламаттылық деңгейлеріне жатқызылған отбасылардың тізімін қалыптастырады.</w:t>
      </w:r>
    </w:p>
    <w:bookmarkEnd w:id="429"/>
    <w:bookmarkStart w:name="z762" w:id="430"/>
    <w:p>
      <w:pPr>
        <w:spacing w:after="0"/>
        <w:ind w:left="0"/>
        <w:jc w:val="both"/>
      </w:pPr>
      <w:r>
        <w:rPr>
          <w:rFonts w:ascii="Times New Roman"/>
          <w:b w:val="false"/>
          <w:i w:val="false"/>
          <w:color w:val="000000"/>
          <w:sz w:val="28"/>
        </w:rPr>
        <w:t>
      Мүгедектігі бойынша мемлекеттік әлеуметтік жәрдемақы алушының отбасы "А" не "В" саламаттылық деңгейіне жатқызылған жағдайда, мүгедектігі бойынша мемлекеттік әлеуметтік жәрдемақының төленуі Отбасының цифрлық картасында әлеуметтік саламаттылық деңгейі өзгерген айдан кейінгі айдың бірінші күнінен бастап тоқтатылады..</w:t>
      </w:r>
    </w:p>
    <w:bookmarkEnd w:id="430"/>
    <w:bookmarkStart w:name="z763" w:id="431"/>
    <w:p>
      <w:pPr>
        <w:spacing w:after="0"/>
        <w:ind w:left="0"/>
        <w:jc w:val="both"/>
      </w:pPr>
      <w:r>
        <w:rPr>
          <w:rFonts w:ascii="Times New Roman"/>
          <w:b w:val="false"/>
          <w:i w:val="false"/>
          <w:color w:val="000000"/>
          <w:sz w:val="28"/>
        </w:rPr>
        <w:t>
      Төлемі тоқтатыла тұрған алушыға "Е-макет" АЦЖ арқылы 1 (бір) жұмыс күні ішінде мүгедектік бойынша мемлекеттік әлеуметтік жәрдемақыны төлеуді тоқтату туралы хабарлама және (немесе) осы Қағидалардың 13-қосымшасына сәйкес хабарламаның толық мәтінін қамтитын хабарлама мына жерлерге жіберіледі:</w:t>
      </w:r>
    </w:p>
    <w:bookmarkEnd w:id="431"/>
    <w:bookmarkStart w:name="z764" w:id="432"/>
    <w:p>
      <w:pPr>
        <w:spacing w:after="0"/>
        <w:ind w:left="0"/>
        <w:jc w:val="both"/>
      </w:pPr>
      <w:r>
        <w:rPr>
          <w:rFonts w:ascii="Times New Roman"/>
          <w:b w:val="false"/>
          <w:i w:val="false"/>
          <w:color w:val="000000"/>
          <w:sz w:val="28"/>
        </w:rPr>
        <w:t>
      1) "цифрлық үкімет" веб-порталындағы жеке кабинет;</w:t>
      </w:r>
    </w:p>
    <w:bookmarkEnd w:id="432"/>
    <w:bookmarkStart w:name="z765" w:id="433"/>
    <w:p>
      <w:pPr>
        <w:spacing w:after="0"/>
        <w:ind w:left="0"/>
        <w:jc w:val="both"/>
      </w:pPr>
      <w:r>
        <w:rPr>
          <w:rFonts w:ascii="Times New Roman"/>
          <w:b w:val="false"/>
          <w:i w:val="false"/>
          <w:color w:val="000000"/>
          <w:sz w:val="28"/>
        </w:rPr>
        <w:t>
      2) "eGov Mobile" мобильді қосымшасы;</w:t>
      </w:r>
    </w:p>
    <w:bookmarkEnd w:id="433"/>
    <w:bookmarkStart w:name="z766" w:id="434"/>
    <w:p>
      <w:pPr>
        <w:spacing w:after="0"/>
        <w:ind w:left="0"/>
        <w:jc w:val="both"/>
      </w:pPr>
      <w:r>
        <w:rPr>
          <w:rFonts w:ascii="Times New Roman"/>
          <w:b w:val="false"/>
          <w:i w:val="false"/>
          <w:color w:val="000000"/>
          <w:sz w:val="28"/>
        </w:rPr>
        <w:t xml:space="preserve">
      3) ұялы байланыстың абоненттік құрылғысы; </w:t>
      </w:r>
    </w:p>
    <w:bookmarkEnd w:id="434"/>
    <w:bookmarkStart w:name="z767" w:id="435"/>
    <w:p>
      <w:pPr>
        <w:spacing w:after="0"/>
        <w:ind w:left="0"/>
        <w:jc w:val="both"/>
      </w:pPr>
      <w:r>
        <w:rPr>
          <w:rFonts w:ascii="Times New Roman"/>
          <w:b w:val="false"/>
          <w:i w:val="false"/>
          <w:color w:val="000000"/>
          <w:sz w:val="28"/>
        </w:rPr>
        <w:t>
      4) екінші деңгейлі банктердің қосымшалары.</w:t>
      </w:r>
    </w:p>
    <w:bookmarkEnd w:id="435"/>
    <w:bookmarkStart w:name="z768" w:id="436"/>
    <w:p>
      <w:pPr>
        <w:spacing w:after="0"/>
        <w:ind w:left="0"/>
        <w:jc w:val="both"/>
      </w:pPr>
      <w:r>
        <w:rPr>
          <w:rFonts w:ascii="Times New Roman"/>
          <w:b w:val="false"/>
          <w:i w:val="false"/>
          <w:color w:val="000000"/>
          <w:sz w:val="28"/>
        </w:rPr>
        <w:t>
      Мүгедектігі бойынша мемлекеттік әлеуметтік жәрдемақы алушыны және оның отбасы мүшелерін, үй шаруашылығын "А" не "В" әлеуметтік саламаттылық деңгейіне жатқызуға келіспеген жағдайда, жәрдемақы алушы алдын ала sms-хабарлама жіберілген күннен бастап 3 (үш) ай ішінде оны өзге әлеуметтік саламаттылық деңгейіне жатқызу қажеттілігін растайтын мәліметтерді және (немесе) құжаттарды Портал арқылы не Мемлекеттік корпорацияның бөлімшесіне жүгіну арқылы ұсынуға құқылы.</w:t>
      </w:r>
    </w:p>
    <w:bookmarkEnd w:id="436"/>
    <w:bookmarkStart w:name="z769" w:id="437"/>
    <w:p>
      <w:pPr>
        <w:spacing w:after="0"/>
        <w:ind w:left="0"/>
        <w:jc w:val="both"/>
      </w:pPr>
      <w:r>
        <w:rPr>
          <w:rFonts w:ascii="Times New Roman"/>
          <w:b w:val="false"/>
          <w:i w:val="false"/>
          <w:color w:val="000000"/>
          <w:sz w:val="28"/>
        </w:rPr>
        <w:t>
      Мүгедектігі бойынша мемлекеттік әлеуметтік жәрдемақы алушы алдын ала хабарлама жіберілген күннен бастап 3 (үш) ай ішінде адамның (отбасының), отбасы мүшелерінің, үй шаруашылығының "А" не "В" әлеуметтік саламаттылық деңгейіне жатқызылуына келіспейтіні туралы мәліметтерді, сондай-ақ оны өзге әлеуметтік саламаттылық деңгейіне жатқызу қажеттілігін растайтын мәліметтерді және (немесе) құжаттарды ұсынбаған жағдайда, түпкілікті шешім қолда бар мәліметтер негізінде қабылданады.</w:t>
      </w:r>
    </w:p>
    <w:bookmarkEnd w:id="437"/>
    <w:bookmarkStart w:name="z770" w:id="438"/>
    <w:p>
      <w:pPr>
        <w:spacing w:after="0"/>
        <w:ind w:left="0"/>
        <w:jc w:val="both"/>
      </w:pPr>
      <w:r>
        <w:rPr>
          <w:rFonts w:ascii="Times New Roman"/>
          <w:b w:val="false"/>
          <w:i w:val="false"/>
          <w:color w:val="000000"/>
          <w:sz w:val="28"/>
        </w:rPr>
        <w:t>
      Әлеуметтік саламаттылықдеңгейі "С", "D" немесе "Е" деңгейлеріне өзгерген жағдайда, мүгедектігі бойынша мемлекеттік әлеуметтік жәрдемақының төленуі Отбасының цифрлық картасында әлеуметтік саламаттылық деңгейі өзгерген күннен бастап автоматты түрде қайта басталады. Бұл ретте мәліметтер 3 (үш) ай ішінде цифрлық жүйелерден өзектендіріліп, төлем тоқтатылған күннен бастап кірістер, мүлік және өзге де деректер туралы мәліметтер тексерілгеннен және (немесе) түзетілгеннен кейін жүзеге асырылады.</w:t>
      </w:r>
    </w:p>
    <w:bookmarkEnd w:id="438"/>
    <w:bookmarkStart w:name="z771" w:id="439"/>
    <w:p>
      <w:pPr>
        <w:spacing w:after="0"/>
        <w:ind w:left="0"/>
        <w:jc w:val="both"/>
      </w:pPr>
      <w:r>
        <w:rPr>
          <w:rFonts w:ascii="Times New Roman"/>
          <w:b w:val="false"/>
          <w:i w:val="false"/>
          <w:color w:val="000000"/>
          <w:sz w:val="28"/>
        </w:rPr>
        <w:t>
      Мүгедектігі бойынша мемлекеттік әлеуметтік жәрдемақының төленуін қайта бастау туралы шешім АЦЖ "Е-макет" АЦЖ арқылы автоматты режимде қалыптастырылады.";</w:t>
      </w:r>
    </w:p>
    <w:bookmarkEnd w:id="4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773" w:id="440"/>
    <w:p>
      <w:pPr>
        <w:spacing w:after="0"/>
        <w:ind w:left="0"/>
        <w:jc w:val="both"/>
      </w:pPr>
      <w:r>
        <w:rPr>
          <w:rFonts w:ascii="Times New Roman"/>
          <w:b w:val="false"/>
          <w:i w:val="false"/>
          <w:color w:val="000000"/>
          <w:sz w:val="28"/>
        </w:rPr>
        <w:t xml:space="preserve">
      "25. Зейнетақы мен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мүгедектігі бойынша мемлекеттік әлеуметтік жәрдемақы тағайындау (өзгерту, төлемді қалпына келтіру, тағайындаудан бас тарту) туралы шешім қабылдайды.</w:t>
      </w:r>
    </w:p>
    <w:bookmarkEnd w:id="440"/>
    <w:bookmarkStart w:name="z774" w:id="441"/>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41"/>
    <w:bookmarkStart w:name="z775" w:id="442"/>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"электрондық үкімет" шлюзі арқылы Мемлекеттік корпорацияға жібереді.";</w:t>
      </w:r>
    </w:p>
    <w:bookmarkEnd w:id="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777" w:id="443"/>
    <w:p>
      <w:pPr>
        <w:spacing w:after="0"/>
        <w:ind w:left="0"/>
        <w:jc w:val="both"/>
      </w:pPr>
      <w:r>
        <w:rPr>
          <w:rFonts w:ascii="Times New Roman"/>
          <w:b w:val="false"/>
          <w:i w:val="false"/>
          <w:color w:val="000000"/>
          <w:sz w:val="28"/>
        </w:rPr>
        <w:t>
      "29. Жәрдемақыны тағайындаудан бас тарту туралы шешім мынадай негіздер бойынша қабылданады:</w:t>
      </w:r>
    </w:p>
    <w:bookmarkEnd w:id="443"/>
    <w:bookmarkStart w:name="z778" w:id="444"/>
    <w:p>
      <w:pPr>
        <w:spacing w:after="0"/>
        <w:ind w:left="0"/>
        <w:jc w:val="both"/>
      </w:pPr>
      <w:r>
        <w:rPr>
          <w:rFonts w:ascii="Times New Roman"/>
          <w:b w:val="false"/>
          <w:i w:val="false"/>
          <w:color w:val="000000"/>
          <w:sz w:val="28"/>
        </w:rPr>
        <w:t>
      1) өтініш берушінің және (немесе) жәрдемақыны тағайындау үшін қажетті ұсынылған құжаттардың, деректер мен мәліметтердің Қазақстан Республикасының нормативті құқықтық актілерінде белгіленген талаптарға сәйкес келмеуі;</w:t>
      </w:r>
    </w:p>
    <w:bookmarkEnd w:id="444"/>
    <w:bookmarkStart w:name="z779" w:id="445"/>
    <w:p>
      <w:pPr>
        <w:spacing w:after="0"/>
        <w:ind w:left="0"/>
        <w:jc w:val="both"/>
      </w:pPr>
      <w:r>
        <w:rPr>
          <w:rFonts w:ascii="Times New Roman"/>
          <w:b w:val="false"/>
          <w:i w:val="false"/>
          <w:color w:val="000000"/>
          <w:sz w:val="28"/>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End w:id="445"/>
    <w:bookmarkStart w:name="z780" w:id="446"/>
    <w:p>
      <w:pPr>
        <w:spacing w:after="0"/>
        <w:ind w:left="0"/>
        <w:jc w:val="both"/>
      </w:pPr>
      <w:r>
        <w:rPr>
          <w:rFonts w:ascii="Times New Roman"/>
          <w:b w:val="false"/>
          <w:i w:val="false"/>
          <w:color w:val="000000"/>
          <w:sz w:val="28"/>
        </w:rPr>
        <w:t xml:space="preserve">
      3) "Мемлекеттік және әлеуметтік жауапкершілігі бар көрсетілетін қызметтер туралы" Заңның </w:t>
      </w:r>
      <w:r>
        <w:rPr>
          <w:rFonts w:ascii="Times New Roman"/>
          <w:b w:val="false"/>
          <w:i w:val="false"/>
          <w:color w:val="000000"/>
          <w:sz w:val="28"/>
        </w:rPr>
        <w:t>18-2-бабы</w:t>
      </w:r>
      <w:r>
        <w:rPr>
          <w:rFonts w:ascii="Times New Roman"/>
          <w:b w:val="false"/>
          <w:i w:val="false"/>
          <w:color w:val="000000"/>
          <w:sz w:val="28"/>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bookmarkEnd w:id="446"/>
    <w:bookmarkStart w:name="z781" w:id="447"/>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End w:id="447"/>
    <w:bookmarkStart w:name="z782" w:id="448"/>
    <w:p>
      <w:pPr>
        <w:spacing w:after="0"/>
        <w:ind w:left="0"/>
        <w:jc w:val="both"/>
      </w:pPr>
      <w:r>
        <w:rPr>
          <w:rFonts w:ascii="Times New Roman"/>
          <w:b w:val="false"/>
          <w:i w:val="false"/>
          <w:color w:val="000000"/>
          <w:sz w:val="28"/>
        </w:rPr>
        <w:t>
      мынадай редакцияда 46-1-тармақпен толықтырылсын:</w:t>
      </w:r>
    </w:p>
    <w:bookmarkEnd w:id="448"/>
    <w:bookmarkStart w:name="z783" w:id="449"/>
    <w:p>
      <w:pPr>
        <w:spacing w:after="0"/>
        <w:ind w:left="0"/>
        <w:jc w:val="both"/>
      </w:pPr>
      <w:r>
        <w:rPr>
          <w:rFonts w:ascii="Times New Roman"/>
          <w:b w:val="false"/>
          <w:i w:val="false"/>
          <w:color w:val="000000"/>
          <w:sz w:val="28"/>
        </w:rPr>
        <w:t>
      "46-1. Мүгедектігі бойынша мемлекеттік әлеуметтік жәрдемақы төлемі ағымдағы ай үшін жүргізіледі. Алушы қайтыс болған жағдайда, мүгедектігі бойынша мемлекеттік әлеуметтік жәрдемақы қайтыс болған айды қоса алғанда төленеді.</w:t>
      </w:r>
    </w:p>
    <w:bookmarkEnd w:id="449"/>
    <w:bookmarkStart w:name="z784" w:id="450"/>
    <w:p>
      <w:pPr>
        <w:spacing w:after="0"/>
        <w:ind w:left="0"/>
        <w:jc w:val="both"/>
      </w:pPr>
      <w:r>
        <w:rPr>
          <w:rFonts w:ascii="Times New Roman"/>
          <w:b w:val="false"/>
          <w:i w:val="false"/>
          <w:color w:val="000000"/>
          <w:sz w:val="28"/>
        </w:rPr>
        <w:t>
      Мүгедектігі бойынша мемлекеттік әлеуметтік жәрдемақының есептелген, бірақ алушымен уақтылы талап етілмеген сомасы өткен уақыт үшін, бірақ оларды алу үшін жүгінген күнге дейінгі 3 жылдан аспаған мерзім үшін төленеді.";</w:t>
      </w:r>
    </w:p>
    <w:bookmarkEnd w:id="450"/>
    <w:bookmarkStart w:name="z785" w:id="451"/>
    <w:p>
      <w:pPr>
        <w:spacing w:after="0"/>
        <w:ind w:left="0"/>
        <w:jc w:val="both"/>
      </w:pPr>
      <w:r>
        <w:rPr>
          <w:rFonts w:ascii="Times New Roman"/>
          <w:b w:val="false"/>
          <w:i w:val="false"/>
          <w:color w:val="000000"/>
          <w:sz w:val="28"/>
        </w:rPr>
        <w:t>
      мынадай мазмұндаға 50-1-тармақпен толықтырылсын:</w:t>
      </w:r>
    </w:p>
    <w:bookmarkEnd w:id="451"/>
    <w:bookmarkStart w:name="z786" w:id="452"/>
    <w:p>
      <w:pPr>
        <w:spacing w:after="0"/>
        <w:ind w:left="0"/>
        <w:jc w:val="both"/>
      </w:pPr>
      <w:r>
        <w:rPr>
          <w:rFonts w:ascii="Times New Roman"/>
          <w:b w:val="false"/>
          <w:i w:val="false"/>
          <w:color w:val="000000"/>
          <w:sz w:val="28"/>
        </w:rPr>
        <w:t>
      "50-1. Мүгедектігі бойынша мемлекеттік әлеуметтік жәрдемақы төлеу:</w:t>
      </w:r>
    </w:p>
    <w:bookmarkEnd w:id="452"/>
    <w:bookmarkStart w:name="z787" w:id="453"/>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қайта басталады;</w:t>
      </w:r>
    </w:p>
    <w:bookmarkEnd w:id="453"/>
    <w:bookmarkStart w:name="z788" w:id="454"/>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454"/>
    <w:bookmarkStart w:name="z789" w:id="455"/>
    <w:p>
      <w:pPr>
        <w:spacing w:after="0"/>
        <w:ind w:left="0"/>
        <w:jc w:val="both"/>
      </w:pPr>
      <w:r>
        <w:rPr>
          <w:rFonts w:ascii="Times New Roman"/>
          <w:b w:val="false"/>
          <w:i w:val="false"/>
          <w:color w:val="000000"/>
          <w:sz w:val="28"/>
        </w:rPr>
        <w:t>
      3)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455"/>
    <w:bookmarkStart w:name="z790" w:id="456"/>
    <w:p>
      <w:pPr>
        <w:spacing w:after="0"/>
        <w:ind w:left="0"/>
        <w:jc w:val="both"/>
      </w:pPr>
      <w:r>
        <w:rPr>
          <w:rFonts w:ascii="Times New Roman"/>
          <w:b w:val="false"/>
          <w:i w:val="false"/>
          <w:color w:val="000000"/>
          <w:sz w:val="28"/>
        </w:rPr>
        <w:t>
      4) ата-ана құқықтарынан айыру немесе оларды шектеу туралы, бала асырап алу туралы шешімді жарамсыз деп тану немесе оның күшін жою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тоқтатыла тұрған күннен бастап төленеді. Ата-ана құқықтары қалпына келтірілген кезде мүгедектігі бойынша мемлекеттік әлеуметтік жәрдемақы төлеу ата-ана құқықтарын қалпына келтіру немесе шектеудің күшін жою туралы сот шешімі күшіне енген күннен бастап қайта басталады;</w:t>
      </w:r>
    </w:p>
    <w:bookmarkEnd w:id="456"/>
    <w:bookmarkStart w:name="z791" w:id="457"/>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немесе қорғаншы (қамқоршы) мәртебесі қалпына келтірілген адамға тоқтатыла тұрған күннен бастап төленеді;</w:t>
      </w:r>
    </w:p>
    <w:bookmarkEnd w:id="457"/>
    <w:bookmarkStart w:name="z792" w:id="458"/>
    <w:p>
      <w:pPr>
        <w:spacing w:after="0"/>
        <w:ind w:left="0"/>
        <w:jc w:val="both"/>
      </w:pPr>
      <w:r>
        <w:rPr>
          <w:rFonts w:ascii="Times New Roman"/>
          <w:b w:val="false"/>
          <w:i w:val="false"/>
          <w:color w:val="000000"/>
          <w:sz w:val="28"/>
        </w:rPr>
        <w:t>
      6) Қазақстан Республикасының азаматтығын жоғалту немесе одан шығу фактісі шетел азаматының тұруға ықтиярхатын алғанға дейін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бірақ шетел азаматының ықтиярхатын алған күннен кейін қайта басталады;</w:t>
      </w:r>
    </w:p>
    <w:bookmarkEnd w:id="458"/>
    <w:bookmarkStart w:name="z793" w:id="459"/>
    <w:p>
      <w:pPr>
        <w:spacing w:after="0"/>
        <w:ind w:left="0"/>
        <w:jc w:val="both"/>
      </w:pPr>
      <w:r>
        <w:rPr>
          <w:rFonts w:ascii="Times New Roman"/>
          <w:b w:val="false"/>
          <w:i w:val="false"/>
          <w:color w:val="000000"/>
          <w:sz w:val="28"/>
        </w:rPr>
        <w:t>
      7) Қазақстан Республикасының шегінен тыс жерде мүгедектігі бойынша зейнетақы алу фактісінің анықталуы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шығу елінде артық есептелген (төленген) зейнетақы сомалары өтелген кезде тоқтатылған күннен бастап қайта басталады;</w:t>
      </w:r>
    </w:p>
    <w:bookmarkEnd w:id="459"/>
    <w:bookmarkStart w:name="z794" w:id="460"/>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фактісін анықтау туралы хаттама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мазмұндағы үшінші бөлікпен толықтырылсын:</w:t>
      </w:r>
    </w:p>
    <w:bookmarkStart w:name="z796" w:id="461"/>
    <w:p>
      <w:pPr>
        <w:spacing w:after="0"/>
        <w:ind w:left="0"/>
        <w:jc w:val="both"/>
      </w:pPr>
      <w:r>
        <w:rPr>
          <w:rFonts w:ascii="Times New Roman"/>
          <w:b w:val="false"/>
          <w:i w:val="false"/>
          <w:color w:val="000000"/>
          <w:sz w:val="28"/>
        </w:rPr>
        <w:t>
      "Мүгедектігі бар адамдарға арналған мемлекеттік жәрдемақылар медициналық-әлеуметтік сараптама бөлімшесі белгілеген мүгедектік кезеңінің барлық мерзіміне тағайындалады.";</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мазмұндағы төртінші бөлікпен толықтырылсын:</w:t>
      </w:r>
    </w:p>
    <w:bookmarkStart w:name="z798" w:id="462"/>
    <w:p>
      <w:pPr>
        <w:spacing w:after="0"/>
        <w:ind w:left="0"/>
        <w:jc w:val="both"/>
      </w:pPr>
      <w:r>
        <w:rPr>
          <w:rFonts w:ascii="Times New Roman"/>
          <w:b w:val="false"/>
          <w:i w:val="false"/>
          <w:color w:val="000000"/>
          <w:sz w:val="28"/>
        </w:rPr>
        <w:t>
      "Алушы арнаулы әлеуметтік қызметтер көрсету орталығынан шыққан жағдайда мүгедектігі бойынша мемлекеттік әлеуметтік жәрдемақы төлеу шыққан айдан кейінгі айдың бірінші күнінен бастап толық көлемде қайта басталады.";</w:t>
      </w:r>
    </w:p>
    <w:bookmarkEnd w:id="462"/>
    <w:bookmarkStart w:name="z799" w:id="4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жаңа редакцияда жазылсын;</w:t>
      </w:r>
    </w:p>
    <w:bookmarkEnd w:id="463"/>
    <w:bookmarkStart w:name="z800" w:id="4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жаңа редакцияда жазылсын;</w:t>
      </w:r>
    </w:p>
    <w:bookmarkEnd w:id="4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3-қосымшада</w:t>
      </w:r>
      <w:r>
        <w:rPr>
          <w:rFonts w:ascii="Times New Roman"/>
          <w:b w:val="false"/>
          <w:i w:val="false"/>
          <w:color w:val="000000"/>
          <w:sz w:val="28"/>
        </w:rPr>
        <w:t>:</w:t>
      </w:r>
    </w:p>
    <w:bookmarkStart w:name="z802" w:id="465"/>
    <w:p>
      <w:pPr>
        <w:spacing w:after="0"/>
        <w:ind w:left="0"/>
        <w:jc w:val="both"/>
      </w:pPr>
      <w:r>
        <w:rPr>
          <w:rFonts w:ascii="Times New Roman"/>
          <w:b w:val="false"/>
          <w:i w:val="false"/>
          <w:color w:val="000000"/>
          <w:sz w:val="28"/>
        </w:rPr>
        <w:t>
      реттік нөмірі 6-жолы мынадай редакцияда жазылсын:</w:t>
      </w:r>
    </w:p>
    <w:bookmarkEnd w:id="465"/>
    <w:bookmarkStart w:name="z803" w:id="466"/>
    <w:p>
      <w:pPr>
        <w:spacing w:after="0"/>
        <w:ind w:left="0"/>
        <w:jc w:val="both"/>
      </w:pPr>
      <w:r>
        <w:rPr>
          <w:rFonts w:ascii="Times New Roman"/>
          <w:b w:val="false"/>
          <w:i w:val="false"/>
          <w:color w:val="000000"/>
          <w:sz w:val="28"/>
        </w:rPr>
        <w:t>
      "</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 (ішінара цифрландырылған) және (немесе) қағаз түрінде және (немесе) композиттік қызмет түрінде көрсетілетін проактивті түрінде</w:t>
            </w:r>
          </w:p>
        </w:tc>
      </w:tr>
    </w:tbl>
    <w:bookmarkStart w:name="z804" w:id="467"/>
    <w:p>
      <w:pPr>
        <w:spacing w:after="0"/>
        <w:ind w:left="0"/>
        <w:jc w:val="both"/>
      </w:pPr>
      <w:r>
        <w:rPr>
          <w:rFonts w:ascii="Times New Roman"/>
          <w:b w:val="false"/>
          <w:i w:val="false"/>
          <w:color w:val="000000"/>
          <w:sz w:val="28"/>
        </w:rPr>
        <w:t>
      ";</w:t>
      </w:r>
    </w:p>
    <w:bookmarkEnd w:id="467"/>
    <w:bookmarkStart w:name="z805" w:id="468"/>
    <w:p>
      <w:pPr>
        <w:spacing w:after="0"/>
        <w:ind w:left="0"/>
        <w:jc w:val="both"/>
      </w:pPr>
      <w:r>
        <w:rPr>
          <w:rFonts w:ascii="Times New Roman"/>
          <w:b w:val="false"/>
          <w:i w:val="false"/>
          <w:color w:val="000000"/>
          <w:sz w:val="28"/>
        </w:rPr>
        <w:t>
      реттік нөмірі 7-жолы мынадай редакцияда жазылсын:</w:t>
      </w:r>
    </w:p>
    <w:bookmarkEnd w:id="468"/>
    <w:bookmarkStart w:name="z806" w:id="469"/>
    <w:p>
      <w:pPr>
        <w:spacing w:after="0"/>
        <w:ind w:left="0"/>
        <w:jc w:val="both"/>
      </w:pPr>
      <w:r>
        <w:rPr>
          <w:rFonts w:ascii="Times New Roman"/>
          <w:b w:val="false"/>
          <w:i w:val="false"/>
          <w:color w:val="000000"/>
          <w:sz w:val="28"/>
        </w:rPr>
        <w:t>
      "</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470"/>
          <w:p>
            <w:pPr>
              <w:spacing w:after="20"/>
              <w:ind w:left="20"/>
              <w:jc w:val="both"/>
            </w:pPr>
            <w:r>
              <w:rPr>
                <w:rFonts w:ascii="Times New Roman"/>
                <w:b w:val="false"/>
                <w:i w:val="false"/>
                <w:color w:val="000000"/>
                <w:sz w:val="20"/>
              </w:rPr>
              <w:t>
 </w:t>
            </w:r>
          </w:p>
          <w:bookmarkEnd w:id="470"/>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471"/>
          <w:p>
            <w:pPr>
              <w:spacing w:after="20"/>
              <w:ind w:left="20"/>
              <w:jc w:val="both"/>
            </w:pPr>
            <w:r>
              <w:rPr>
                <w:rFonts w:ascii="Times New Roman"/>
                <w:b w:val="false"/>
                <w:i w:val="false"/>
                <w:color w:val="000000"/>
                <w:sz w:val="20"/>
              </w:rPr>
              <w:t>
</w:t>
            </w:r>
            <w:r>
              <w:rPr>
                <w:rFonts w:ascii="Times New Roman"/>
                <w:b/>
                <w:i w:val="false"/>
                <w:color w:val="000000"/>
                <w:sz w:val="20"/>
              </w:rPr>
              <w:t xml:space="preserve"> Әлеуметтік кодекстің </w:t>
            </w:r>
            <w:r>
              <w:rPr>
                <w:rFonts w:ascii="Times New Roman"/>
                <w:b w:val="false"/>
                <w:i w:val="false"/>
                <w:color w:val="000000"/>
                <w:sz w:val="20"/>
              </w:rPr>
              <w:t>170-бабы</w:t>
            </w:r>
            <w:r>
              <w:rPr>
                <w:rFonts w:ascii="Times New Roman"/>
                <w:b/>
                <w:i w:val="false"/>
                <w:color w:val="000000"/>
                <w:sz w:val="20"/>
              </w:rPr>
              <w:t xml:space="preserve"> 4-тармағының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нысанда жәрдемақыны тағайындау (тағайындаудан бас тарту) туралы хабарлама.</w:t>
            </w:r>
          </w:p>
          <w:bookmarkEnd w:id="471"/>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бойынша мемлекеттік әлеуметтік жәрдемақы тағайындау туралы хабарлама.</w:t>
            </w:r>
          </w:p>
          <w:p>
            <w:pPr>
              <w:spacing w:after="20"/>
              <w:ind w:left="20"/>
              <w:jc w:val="both"/>
            </w:pPr>
            <w:r>
              <w:rPr>
                <w:rFonts w:ascii="Times New Roman"/>
                <w:b w:val="false"/>
                <w:i w:val="false"/>
                <w:color w:val="000000"/>
                <w:sz w:val="20"/>
              </w:rPr>
              <w:t>
</w:t>
            </w:r>
            <w:r>
              <w:rPr>
                <w:rFonts w:ascii="Times New Roman"/>
                <w:b/>
                <w:i w:val="false"/>
                <w:color w:val="000000"/>
                <w:sz w:val="20"/>
              </w:rPr>
              <w:t>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bl>
    <w:bookmarkStart w:name="z810" w:id="472"/>
    <w:p>
      <w:pPr>
        <w:spacing w:after="0"/>
        <w:ind w:left="0"/>
        <w:jc w:val="both"/>
      </w:pPr>
      <w:r>
        <w:rPr>
          <w:rFonts w:ascii="Times New Roman"/>
          <w:b w:val="false"/>
          <w:i w:val="false"/>
          <w:color w:val="000000"/>
          <w:sz w:val="28"/>
        </w:rPr>
        <w:t>
      ";</w:t>
      </w:r>
    </w:p>
    <w:bookmarkEnd w:id="472"/>
    <w:bookmarkStart w:name="z811" w:id="473"/>
    <w:p>
      <w:pPr>
        <w:spacing w:after="0"/>
        <w:ind w:left="0"/>
        <w:jc w:val="both"/>
      </w:pPr>
      <w:r>
        <w:rPr>
          <w:rFonts w:ascii="Times New Roman"/>
          <w:b w:val="false"/>
          <w:i w:val="false"/>
          <w:color w:val="000000"/>
          <w:sz w:val="28"/>
        </w:rPr>
        <w:t>
      реттік нөмірі 11-жолы мынадай редакцияда жазылсын:</w:t>
      </w:r>
    </w:p>
    <w:bookmarkEnd w:id="473"/>
    <w:bookmarkStart w:name="z812" w:id="474"/>
    <w:p>
      <w:pPr>
        <w:spacing w:after="0"/>
        <w:ind w:left="0"/>
        <w:jc w:val="both"/>
      </w:pPr>
      <w:r>
        <w:rPr>
          <w:rFonts w:ascii="Times New Roman"/>
          <w:b w:val="false"/>
          <w:i w:val="false"/>
          <w:color w:val="000000"/>
          <w:sz w:val="28"/>
        </w:rPr>
        <w:t>
      "</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475"/>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мынадай негіздер бойынша мемлекеттік қызмет көрсетуден бас тартады:</w:t>
            </w:r>
          </w:p>
          <w:bookmarkEnd w:id="475"/>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w:t>
            </w:r>
            <w:r>
              <w:rPr>
                <w:rFonts w:ascii="Times New Roman"/>
                <w:b/>
                <w:i w:val="false"/>
                <w:color w:val="000000"/>
                <w:sz w:val="20"/>
              </w:rPr>
              <w:t>жауапкершілігі бар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bl>
    <w:bookmarkStart w:name="z818" w:id="476"/>
    <w:p>
      <w:pPr>
        <w:spacing w:after="0"/>
        <w:ind w:left="0"/>
        <w:jc w:val="both"/>
      </w:pPr>
      <w:r>
        <w:rPr>
          <w:rFonts w:ascii="Times New Roman"/>
          <w:b w:val="false"/>
          <w:i w:val="false"/>
          <w:color w:val="000000"/>
          <w:sz w:val="28"/>
        </w:rPr>
        <w:t>
      ";</w:t>
      </w:r>
    </w:p>
    <w:bookmarkEnd w:id="476"/>
    <w:bookmarkStart w:name="z819" w:id="477"/>
    <w:p>
      <w:pPr>
        <w:spacing w:after="0"/>
        <w:ind w:left="0"/>
        <w:jc w:val="both"/>
      </w:pPr>
      <w:r>
        <w:rPr>
          <w:rFonts w:ascii="Times New Roman"/>
          <w:b w:val="false"/>
          <w:i w:val="false"/>
          <w:color w:val="000000"/>
          <w:sz w:val="28"/>
        </w:rPr>
        <w:t>
      реттік нөмірі 12-жолы мынадай редакцияда жазылсын:</w:t>
      </w:r>
    </w:p>
    <w:bookmarkEnd w:id="477"/>
    <w:bookmarkStart w:name="z820" w:id="478"/>
    <w:p>
      <w:pPr>
        <w:spacing w:after="0"/>
        <w:ind w:left="0"/>
        <w:jc w:val="both"/>
      </w:pPr>
      <w:r>
        <w:rPr>
          <w:rFonts w:ascii="Times New Roman"/>
          <w:b w:val="false"/>
          <w:i w:val="false"/>
          <w:color w:val="000000"/>
          <w:sz w:val="28"/>
        </w:rPr>
        <w:t>
      "</w:t>
      </w:r>
    </w:p>
    <w:bookmarkEnd w:id="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479"/>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алушының таңдауы бойынша мемлекеттік қызмет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композиттік қызмет түрінде көрсетіледі.</w:t>
            </w:r>
          </w:p>
          <w:bookmarkEnd w:id="479"/>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w:t>
            </w:r>
            <w:r>
              <w:rPr>
                <w:rFonts w:ascii="Times New Roman"/>
                <w:b/>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берушіде мемлекеттік қызмет:</w:t>
            </w:r>
          </w:p>
          <w:p>
            <w:pPr>
              <w:spacing w:after="20"/>
              <w:ind w:left="20"/>
              <w:jc w:val="both"/>
            </w:pPr>
            <w:r>
              <w:rPr>
                <w:rFonts w:ascii="Times New Roman"/>
                <w:b w:val="false"/>
                <w:i w:val="false"/>
                <w:color w:val="000000"/>
                <w:sz w:val="20"/>
              </w:rPr>
              <w:t>
</w:t>
            </w:r>
            <w:r>
              <w:rPr>
                <w:rFonts w:ascii="Times New Roman"/>
                <w:b/>
                <w:i w:val="false"/>
                <w:color w:val="000000"/>
                <w:sz w:val="20"/>
              </w:rPr>
              <w:t>1) тиісті өңірдің медициналық-әлеуметтік сараптама бөлімшелерінің (арнаулы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көшпелі отырыстарда: көрсетілетін қызметті алушының тұрғылықты (тіркелген) жеріндегі емдеу-профилактикалық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комиссияның қорытындысына сәйкес денсаулық жағдайы бойынша медициналық-әлеуметтік сараптамаға келе алмайтын болса;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сырттай – куәландырылатын адам тасымалдауға келмейтін және/немесе қызмет көрсетілетін өңірден тыс жерде стационарлық емделуде жүрген болса, куәландырылатын адамның немесе заңды өкілінің келісімімен осы мемлекеттік көрсетілетін қызмет "Мүгедектікті және/немесе еңбек ету </w:t>
            </w:r>
            <w:r>
              <w:rPr>
                <w:rFonts w:ascii="Times New Roman"/>
                <w:b/>
                <w:i w:val="false"/>
                <w:color w:val="000000"/>
                <w:sz w:val="20"/>
              </w:rPr>
              <w:t>қабілетінен айырылу дәрежесін белгілеу және/немесе қажетті әлеуметтік қорғау шараларын айқындау" айқындалған құжаттарды ұсыну негізінде көрсетеді.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w:t>
            </w:r>
            <w:r>
              <w:rPr>
                <w:rFonts w:ascii="Times New Roman"/>
                <w:b/>
                <w:i w:val="false"/>
                <w:color w:val="000000"/>
                <w:sz w:val="20"/>
              </w:rPr>
              <w:t>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bookmarkStart w:name="z830" w:id="480"/>
    <w:p>
      <w:pPr>
        <w:spacing w:after="0"/>
        <w:ind w:left="0"/>
        <w:jc w:val="both"/>
      </w:pPr>
      <w:r>
        <w:rPr>
          <w:rFonts w:ascii="Times New Roman"/>
          <w:b w:val="false"/>
          <w:i w:val="false"/>
          <w:color w:val="000000"/>
          <w:sz w:val="28"/>
        </w:rPr>
        <w:t>
      ";</w:t>
      </w:r>
    </w:p>
    <w:bookmarkEnd w:id="480"/>
    <w:bookmarkStart w:name="z831" w:id="481"/>
    <w:p>
      <w:pPr>
        <w:spacing w:after="0"/>
        <w:ind w:left="0"/>
        <w:jc w:val="both"/>
      </w:pPr>
      <w:r>
        <w:rPr>
          <w:rFonts w:ascii="Times New Roman"/>
          <w:b w:val="false"/>
          <w:i w:val="false"/>
          <w:color w:val="000000"/>
          <w:sz w:val="28"/>
        </w:rPr>
        <w:t xml:space="preserve">
      көрсетілген Қағидалар осы Тізбенің </w:t>
      </w:r>
      <w:r>
        <w:rPr>
          <w:rFonts w:ascii="Times New Roman"/>
          <w:b w:val="false"/>
          <w:i w:val="false"/>
          <w:color w:val="000000"/>
          <w:sz w:val="28"/>
        </w:rPr>
        <w:t>25-қосымшасына</w:t>
      </w:r>
      <w:r>
        <w:rPr>
          <w:rFonts w:ascii="Times New Roman"/>
          <w:b w:val="false"/>
          <w:i w:val="false"/>
          <w:color w:val="000000"/>
          <w:sz w:val="28"/>
        </w:rPr>
        <w:t xml:space="preserve"> сәйкес 5-1- қосымшамен толықтырылсын;</w:t>
      </w:r>
    </w:p>
    <w:bookmarkEnd w:id="481"/>
    <w:bookmarkStart w:name="z832" w:id="48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26-қосымшаға</w:t>
      </w:r>
      <w:r>
        <w:rPr>
          <w:rFonts w:ascii="Times New Roman"/>
          <w:b w:val="false"/>
          <w:i w:val="false"/>
          <w:color w:val="000000"/>
          <w:sz w:val="28"/>
        </w:rPr>
        <w:t xml:space="preserve"> сәйкес жаңа редакцияда жазылсын;</w:t>
      </w:r>
    </w:p>
    <w:bookmarkEnd w:id="482"/>
    <w:bookmarkStart w:name="z833" w:id="48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жаңа редакцияда жазылсын;</w:t>
      </w:r>
    </w:p>
    <w:bookmarkEnd w:id="483"/>
    <w:bookmarkStart w:name="z834" w:id="484"/>
    <w:p>
      <w:pPr>
        <w:spacing w:after="0"/>
        <w:ind w:left="0"/>
        <w:jc w:val="both"/>
      </w:pPr>
      <w:r>
        <w:rPr>
          <w:rFonts w:ascii="Times New Roman"/>
          <w:b w:val="false"/>
          <w:i w:val="false"/>
          <w:color w:val="000000"/>
          <w:sz w:val="28"/>
        </w:rPr>
        <w:t xml:space="preserve">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4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836" w:id="485"/>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жәрдемақының мөлшерін есептеу (айқындау), оны тағайындау, төлеу, төлеуді тоқтата тұру, қайта есептеу, қайта бастау, тоқтату және тағайындау (тағайындаудан бас тарту) туралы шешімді қайта қарау қағидалары";</w:t>
      </w:r>
    </w:p>
    <w:bookmarkEnd w:id="4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38" w:id="486"/>
    <w:p>
      <w:pPr>
        <w:spacing w:after="0"/>
        <w:ind w:left="0"/>
        <w:jc w:val="both"/>
      </w:pPr>
      <w:r>
        <w:rPr>
          <w:rFonts w:ascii="Times New Roman"/>
          <w:b w:val="false"/>
          <w:i w:val="false"/>
          <w:color w:val="000000"/>
          <w:sz w:val="28"/>
        </w:rPr>
        <w:t xml:space="preserve">
      "1. Осы Асыраушысынан айырылу жағдайы бойынша мемлекеттік әлеуметтік жәрдемақының мөлшерін есептеу (айқындау), оны тағайындау, төлеу, төлеуді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Әлеуметтік кодекс) </w:t>
      </w:r>
      <w:r>
        <w:rPr>
          <w:rFonts w:ascii="Times New Roman"/>
          <w:b w:val="false"/>
          <w:i w:val="false"/>
          <w:color w:val="000000"/>
          <w:sz w:val="28"/>
        </w:rPr>
        <w:t>229-бабы</w:t>
      </w:r>
      <w:r>
        <w:rPr>
          <w:rFonts w:ascii="Times New Roman"/>
          <w:b w:val="false"/>
          <w:i w:val="false"/>
          <w:color w:val="000000"/>
          <w:sz w:val="28"/>
        </w:rPr>
        <w:t xml:space="preserve"> 4-тармағының екінші абзацына, Заңның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әзірленген және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486"/>
    <w:bookmarkStart w:name="z839" w:id="48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алып тасталсын;</w:t>
      </w:r>
    </w:p>
    <w:bookmarkEnd w:id="487"/>
    <w:bookmarkStart w:name="z840" w:id="488"/>
    <w:p>
      <w:pPr>
        <w:spacing w:after="0"/>
        <w:ind w:left="0"/>
        <w:jc w:val="both"/>
      </w:pPr>
      <w:r>
        <w:rPr>
          <w:rFonts w:ascii="Times New Roman"/>
          <w:b w:val="false"/>
          <w:i w:val="false"/>
          <w:color w:val="000000"/>
          <w:sz w:val="28"/>
        </w:rPr>
        <w:t>
      мынадай мазмұндағы 4-1-тармақпен толықтырылсын;</w:t>
      </w:r>
    </w:p>
    <w:bookmarkEnd w:id="488"/>
    <w:bookmarkStart w:name="z841" w:id="489"/>
    <w:p>
      <w:pPr>
        <w:spacing w:after="0"/>
        <w:ind w:left="0"/>
        <w:jc w:val="both"/>
      </w:pPr>
      <w:r>
        <w:rPr>
          <w:rFonts w:ascii="Times New Roman"/>
          <w:b w:val="false"/>
          <w:i w:val="false"/>
          <w:color w:val="000000"/>
          <w:sz w:val="28"/>
        </w:rPr>
        <w:t xml:space="preserve">
      "4-1. Жәрдемақы Әлеуметтік кодекстің </w:t>
      </w:r>
      <w:r>
        <w:rPr>
          <w:rFonts w:ascii="Times New Roman"/>
          <w:b w:val="false"/>
          <w:i w:val="false"/>
          <w:color w:val="000000"/>
          <w:sz w:val="28"/>
        </w:rPr>
        <w:t>24-бабының</w:t>
      </w:r>
      <w:r>
        <w:rPr>
          <w:rFonts w:ascii="Times New Roman"/>
          <w:b w:val="false"/>
          <w:i w:val="false"/>
          <w:color w:val="000000"/>
          <w:sz w:val="28"/>
        </w:rPr>
        <w:t xml:space="preserve"> 3-тармағына сәйкес әзірленген отбасының (тұлғаның) әлеуметтік саламаттылық анықтау әдістемесіне сәйкес, әлеуметтік саламаттылық деңгейі туралы мәліметтерді бағалау нәтижелері бойынша тағайындалады.";</w:t>
      </w:r>
    </w:p>
    <w:bookmarkEnd w:id="4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мазмұндағы жетінші абзацпен толықтырылсын:</w:t>
      </w:r>
    </w:p>
    <w:bookmarkStart w:name="z843" w:id="490"/>
    <w:p>
      <w:pPr>
        <w:spacing w:after="0"/>
        <w:ind w:left="0"/>
        <w:jc w:val="both"/>
      </w:pPr>
      <w:r>
        <w:rPr>
          <w:rFonts w:ascii="Times New Roman"/>
          <w:b w:val="false"/>
          <w:i w:val="false"/>
          <w:color w:val="000000"/>
          <w:sz w:val="28"/>
        </w:rPr>
        <w:t>
      "Отбасының цифрлық картасы" ЦЖ-да – әлеуметтік саламаттылық деңгейін "A" немесе "B" ретінде айқындауға.";</w:t>
      </w:r>
    </w:p>
    <w:bookmarkEnd w:id="4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екінші бөлігінің 2) тармақшасының екінші абзацы мынадай редакцияда жазылсын:</w:t>
      </w:r>
    </w:p>
    <w:bookmarkStart w:name="z845" w:id="491"/>
    <w:p>
      <w:pPr>
        <w:spacing w:after="0"/>
        <w:ind w:left="0"/>
        <w:jc w:val="both"/>
      </w:pPr>
      <w:r>
        <w:rPr>
          <w:rFonts w:ascii="Times New Roman"/>
          <w:b w:val="false"/>
          <w:i w:val="false"/>
          <w:color w:val="000000"/>
          <w:sz w:val="28"/>
        </w:rPr>
        <w:t>
      "Бұл ретте білім алушы білім беру ұйымынан шығарылған жағдайларда білім беру ұйымының басшысы жәрдемақы алушының тұрғылықты жерi бойынша Мемлекеттiк корпорацияның бөлiмшесiн хабардар етедi;";</w:t>
      </w:r>
    </w:p>
    <w:bookmarkEnd w:id="4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847" w:id="492"/>
    <w:p>
      <w:pPr>
        <w:spacing w:after="0"/>
        <w:ind w:left="0"/>
        <w:jc w:val="both"/>
      </w:pPr>
      <w:r>
        <w:rPr>
          <w:rFonts w:ascii="Times New Roman"/>
          <w:b w:val="false"/>
          <w:i w:val="false"/>
          <w:color w:val="000000"/>
          <w:sz w:val="28"/>
        </w:rPr>
        <w:t>
      "10. Өтініш беруші жәрдемақыны немесе асыраушысынан айырылу жағдайы бойынша мемлекеттік әлеуметтік жәрдемақы, жасына байланысты немесе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492"/>
    <w:bookmarkStart w:name="z848" w:id="493"/>
    <w:p>
      <w:pPr>
        <w:spacing w:after="0"/>
        <w:ind w:left="0"/>
        <w:jc w:val="both"/>
      </w:pPr>
      <w:r>
        <w:rPr>
          <w:rFonts w:ascii="Times New Roman"/>
          <w:b w:val="false"/>
          <w:i w:val="false"/>
          <w:color w:val="000000"/>
          <w:sz w:val="28"/>
        </w:rPr>
        <w:t xml:space="preserve">
      Уәкілетті мемлекеттік органның ЦЖ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асыраушысынан айырылу жағдайы бойынша мемлекеттік әлеуметтік жәрдемақыға өтінішті қабылдаудан бас тарту туралы қолхат беріледі.</w:t>
      </w:r>
    </w:p>
    <w:bookmarkEnd w:id="493"/>
    <w:bookmarkStart w:name="z849" w:id="49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494"/>
    <w:bookmarkStart w:name="z850" w:id="495"/>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495"/>
    <w:bookmarkStart w:name="z851" w:id="496"/>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496"/>
    <w:bookmarkStart w:name="z852" w:id="49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97"/>
    <w:bookmarkStart w:name="z853" w:id="49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498"/>
    <w:bookmarkStart w:name="z854" w:id="49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99"/>
    <w:bookmarkStart w:name="z855" w:id="500"/>
    <w:p>
      <w:pPr>
        <w:spacing w:after="0"/>
        <w:ind w:left="0"/>
        <w:jc w:val="both"/>
      </w:pPr>
      <w:r>
        <w:rPr>
          <w:rFonts w:ascii="Times New Roman"/>
          <w:b w:val="false"/>
          <w:i w:val="false"/>
          <w:color w:val="000000"/>
          <w:sz w:val="28"/>
        </w:rPr>
        <w:t>
      мынадай мазмұндағы 10-1 және 10-2-тармақтармен толықтырылсын:</w:t>
      </w:r>
    </w:p>
    <w:bookmarkEnd w:id="500"/>
    <w:bookmarkStart w:name="z856" w:id="501"/>
    <w:p>
      <w:pPr>
        <w:spacing w:after="0"/>
        <w:ind w:left="0"/>
        <w:jc w:val="both"/>
      </w:pPr>
      <w:r>
        <w:rPr>
          <w:rFonts w:ascii="Times New Roman"/>
          <w:b w:val="false"/>
          <w:i w:val="false"/>
          <w:color w:val="000000"/>
          <w:sz w:val="28"/>
        </w:rPr>
        <w:t xml:space="preserve">
      "10-1. "Отбасының цифрлық картасы" ЦЖ-дан әлеуметтік саламаттылық деңгейі "А" не "В" әлеуметтік Кодекстің </w:t>
      </w:r>
      <w:r>
        <w:rPr>
          <w:rFonts w:ascii="Times New Roman"/>
          <w:b w:val="false"/>
          <w:i w:val="false"/>
          <w:color w:val="000000"/>
          <w:sz w:val="28"/>
        </w:rPr>
        <w:t>234-бабы</w:t>
      </w:r>
      <w:r>
        <w:rPr>
          <w:rFonts w:ascii="Times New Roman"/>
          <w:b w:val="false"/>
          <w:i w:val="false"/>
          <w:color w:val="000000"/>
          <w:sz w:val="28"/>
        </w:rPr>
        <w:t xml:space="preserve"> 2-тармағының 3) тармақшасында көрсетілген адамдар(отбасылар), үй шаруашылықтары бойынша мәліметтерді алған кезде өтініш берушіге асыраушысынан айырылу жағдайы бойынша Мемлекеттік әлеуметтік жәрдемақы тағайындауға өтінішті қабылдаудан бас тарту туралы қолхат кідіріссіз табыс етіледі. осы Қағидаларға 4-қосымшаға сәйкес нысан.</w:t>
      </w:r>
    </w:p>
    <w:bookmarkEnd w:id="501"/>
    <w:bookmarkStart w:name="z857" w:id="502"/>
    <w:p>
      <w:pPr>
        <w:spacing w:after="0"/>
        <w:ind w:left="0"/>
        <w:jc w:val="both"/>
      </w:pPr>
      <w:r>
        <w:rPr>
          <w:rFonts w:ascii="Times New Roman"/>
          <w:b w:val="false"/>
          <w:i w:val="false"/>
          <w:color w:val="000000"/>
          <w:sz w:val="28"/>
        </w:rPr>
        <w:t>
      10-2. Асыраушысынан айырылу жағдайы бойынша мемлекеттік әлеуметтік жәрдемақы алатын адам және оның отбасы мүшелері, үй шаруашылықтары, сондай-ақ оны алу үшін қайтадан өтініш жасаған адамдар уәкілетті мемлекеттік орган Қазақстан Республикасының Ұлттық Банкімен келісу бойынша айқындайтын мерзімдерде және тәртіппен дербес деректерді, оның ішінде банктік және заңмен қорғалатын өзге де құпияны құрайтын мәліметтерді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қалған сомасы туралы мәліметтерді алуға келісім береді.";</w:t>
      </w:r>
    </w:p>
    <w:bookmarkEnd w:id="5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859" w:id="503"/>
    <w:p>
      <w:pPr>
        <w:spacing w:after="0"/>
        <w:ind w:left="0"/>
        <w:jc w:val="both"/>
      </w:pPr>
      <w:r>
        <w:rPr>
          <w:rFonts w:ascii="Times New Roman"/>
          <w:b w:val="false"/>
          <w:i w:val="false"/>
          <w:color w:val="000000"/>
          <w:sz w:val="28"/>
        </w:rPr>
        <w:t xml:space="preserve">
      "16. Өтініш беруші асыраушысынан айырылу жағдайы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жүзеге асырады.</w:t>
      </w:r>
    </w:p>
    <w:bookmarkEnd w:id="503"/>
    <w:bookmarkStart w:name="z860" w:id="504"/>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АЦЖ-ғажібереді.</w:t>
      </w:r>
    </w:p>
    <w:bookmarkEnd w:id="504"/>
    <w:bookmarkStart w:name="z861" w:id="505"/>
    <w:p>
      <w:pPr>
        <w:spacing w:after="0"/>
        <w:ind w:left="0"/>
        <w:jc w:val="both"/>
      </w:pPr>
      <w:r>
        <w:rPr>
          <w:rFonts w:ascii="Times New Roman"/>
          <w:b w:val="false"/>
          <w:i w:val="false"/>
          <w:color w:val="000000"/>
          <w:sz w:val="28"/>
        </w:rPr>
        <w:t>
      Жәрдемақыны тағайындауға портал арқылы келіп түскен электрондық өтініш мынадай параметрлер бойынша тексеруден өтеді:</w:t>
      </w:r>
    </w:p>
    <w:bookmarkEnd w:id="505"/>
    <w:bookmarkStart w:name="z862" w:id="506"/>
    <w:p>
      <w:pPr>
        <w:spacing w:after="0"/>
        <w:ind w:left="0"/>
        <w:jc w:val="both"/>
      </w:pPr>
      <w:r>
        <w:rPr>
          <w:rFonts w:ascii="Times New Roman"/>
          <w:b w:val="false"/>
          <w:i w:val="false"/>
          <w:color w:val="000000"/>
          <w:sz w:val="28"/>
        </w:rPr>
        <w:t>
      1) тағайындау, төлеу, сондай-ақ жәрдемақыны немесе мүгедектігі бойынша мемлекеттік әлеуметтік жәрдемақыны, жасына байланысты немесе еңбек сіңірген жылдары үшін зейнетақы төлемдерін тағайындауға өтініш беру фактісінің болмауы.</w:t>
      </w:r>
    </w:p>
    <w:bookmarkEnd w:id="506"/>
    <w:bookmarkStart w:name="z863" w:id="507"/>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АЦЖ кіріс хабарламалар журналына ауыстырылады.</w:t>
      </w:r>
    </w:p>
    <w:bookmarkEnd w:id="507"/>
    <w:bookmarkStart w:name="z864" w:id="508"/>
    <w:p>
      <w:pPr>
        <w:spacing w:after="0"/>
        <w:ind w:left="0"/>
        <w:jc w:val="both"/>
      </w:pPr>
      <w:r>
        <w:rPr>
          <w:rFonts w:ascii="Times New Roman"/>
          <w:b w:val="false"/>
          <w:i w:val="false"/>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508"/>
    <w:bookmarkStart w:name="z865" w:id="509"/>
    <w:p>
      <w:pPr>
        <w:spacing w:after="0"/>
        <w:ind w:left="0"/>
        <w:jc w:val="both"/>
      </w:pPr>
      <w:r>
        <w:rPr>
          <w:rFonts w:ascii="Times New Roman"/>
          <w:b w:val="false"/>
          <w:i w:val="false"/>
          <w:color w:val="000000"/>
          <w:sz w:val="28"/>
        </w:rPr>
        <w:t xml:space="preserve">
      Портал арқылы келіп түскен электрондық өтінімдер осы Қағидалардың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азаматтардың асыраушысынан айырылу жағдайы бойынша мемлекеттік әлеуметтік жәрдемақыны тағайындауға өтініштерін тіркеудің электрондық журналында тіркеледі.</w:t>
      </w:r>
    </w:p>
    <w:bookmarkEnd w:id="509"/>
    <w:bookmarkStart w:name="z866" w:id="510"/>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көрсетілетін қызметті беруші көрсетілетін қызметті алушыға осы Қағидаларға 5-1-қосымшаға сәйкес мемлекеттік қызмет көрсету процесін тоқтата тұру туралы хабарлама бере отырып, өтінішті цифрлық күту парағы арқылы қабылдайды, көрсетілетін қызметті алушы ұсынған құжаттар (оның ішінде түпнұсқалары) көрсетілетін қызметті алушыға қайтарылуға жатады.</w:t>
      </w:r>
    </w:p>
    <w:bookmarkEnd w:id="510"/>
    <w:bookmarkStart w:name="z867" w:id="511"/>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511"/>
    <w:bookmarkStart w:name="z868" w:id="512"/>
    <w:p>
      <w:pPr>
        <w:spacing w:after="0"/>
        <w:ind w:left="0"/>
        <w:jc w:val="both"/>
      </w:pPr>
      <w:r>
        <w:rPr>
          <w:rFonts w:ascii="Times New Roman"/>
          <w:b w:val="false"/>
          <w:i w:val="false"/>
          <w:color w:val="000000"/>
          <w:sz w:val="28"/>
        </w:rPr>
        <w:t>
      Тоқтата тұру мерзімі өтініш берілген күннен бастап 3 (үш) жұмыс күннен аспайды.</w:t>
      </w:r>
    </w:p>
    <w:bookmarkEnd w:id="512"/>
    <w:bookmarkStart w:name="z869" w:id="51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513"/>
    <w:bookmarkStart w:name="z870" w:id="514"/>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514"/>
    <w:bookmarkStart w:name="z871" w:id="51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873" w:id="516"/>
    <w:p>
      <w:pPr>
        <w:spacing w:after="0"/>
        <w:ind w:left="0"/>
        <w:jc w:val="both"/>
      </w:pPr>
      <w:r>
        <w:rPr>
          <w:rFonts w:ascii="Times New Roman"/>
          <w:b w:val="false"/>
          <w:i w:val="false"/>
          <w:color w:val="000000"/>
          <w:sz w:val="28"/>
        </w:rPr>
        <w:t>
      "17. Көрсетілген Қағидалардың 5-тармақтың 4) тармақшасында көзделген негіздер бойынша жәрдемақы тағайындау құқығы пайда болған кезде, қызмет алушының ұялы байланыс абоненттік құрылғысының телефон нөмірін портал арқылы "Е-макет" АЦЖ көмегімен тіркеу кезінде проактивті қызмет арқылы алу мүмкіндігі туралы sms-хабарлама бастама жасалады.";</w:t>
      </w:r>
    </w:p>
    <w:bookmarkEnd w:id="5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875" w:id="517"/>
    <w:p>
      <w:pPr>
        <w:spacing w:after="0"/>
        <w:ind w:left="0"/>
        <w:jc w:val="both"/>
      </w:pPr>
      <w:r>
        <w:rPr>
          <w:rFonts w:ascii="Times New Roman"/>
          <w:b w:val="false"/>
          <w:i w:val="false"/>
          <w:color w:val="000000"/>
          <w:sz w:val="28"/>
        </w:rPr>
        <w:t>
      "3-тарау. Жәрдемақының мөлшерін есептеу (анықтау), төлеу, төлеуді тоқтата тұру, қайта есептеу, қалпына келтіру, тоқтату және тағайындау (тағайындаудан бас тарту) туралы шешімді қайта қарау тәртібі";</w:t>
      </w:r>
    </w:p>
    <w:bookmarkEnd w:id="517"/>
    <w:bookmarkStart w:name="z876" w:id="518"/>
    <w:p>
      <w:pPr>
        <w:spacing w:after="0"/>
        <w:ind w:left="0"/>
        <w:jc w:val="both"/>
      </w:pPr>
      <w:r>
        <w:rPr>
          <w:rFonts w:ascii="Times New Roman"/>
          <w:b w:val="false"/>
          <w:i w:val="false"/>
          <w:color w:val="000000"/>
          <w:sz w:val="28"/>
        </w:rPr>
        <w:t>
      мынадай мазмұндағы 24-1-тармақпен толықтырылсын:</w:t>
      </w:r>
    </w:p>
    <w:bookmarkEnd w:id="518"/>
    <w:bookmarkStart w:name="z877" w:id="519"/>
    <w:p>
      <w:pPr>
        <w:spacing w:after="0"/>
        <w:ind w:left="0"/>
        <w:jc w:val="both"/>
      </w:pPr>
      <w:r>
        <w:rPr>
          <w:rFonts w:ascii="Times New Roman"/>
          <w:b w:val="false"/>
          <w:i w:val="false"/>
          <w:color w:val="000000"/>
          <w:sz w:val="28"/>
        </w:rPr>
        <w:t>
      "24-1. Асыраушысынан айырылу жағдайы бойынша мемлекеттік әлеуметтік жәрдемақы алушылар болып табылатын адамдар отбасыларының саламаттылық деңгейі туралы мәліметтер тоқсан сайын есепті кезеңнен кейінгі айдың 1 (бірінші) күнінде Цифрлық отбасы картасынан "Е-макет" автоматтандырылған цифрлық жүйесіне беріледі.</w:t>
      </w:r>
    </w:p>
    <w:bookmarkEnd w:id="519"/>
    <w:bookmarkStart w:name="z878" w:id="520"/>
    <w:p>
      <w:pPr>
        <w:spacing w:after="0"/>
        <w:ind w:left="0"/>
        <w:jc w:val="both"/>
      </w:pPr>
      <w:r>
        <w:rPr>
          <w:rFonts w:ascii="Times New Roman"/>
          <w:b w:val="false"/>
          <w:i w:val="false"/>
          <w:color w:val="000000"/>
          <w:sz w:val="28"/>
        </w:rPr>
        <w:t>
      "Е-макет" АЦЖ Цифрлық отбасы картасынан алынған мәліметтер негізінде 1 (бір) жұмыс күні ішінде асыраушысынан айырылу жағдайы бойынша мемлекеттік әлеуметтік жәрдемақы алушының әлеуметтік саламаттылық деңгейін тиісті әлеуметтік саламаттылық деңгейлеріне жатқызылған отбасылардың тізімін қалыптастыру үшін көрсетеді.</w:t>
      </w:r>
    </w:p>
    <w:bookmarkEnd w:id="520"/>
    <w:bookmarkStart w:name="z879" w:id="521"/>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алушының отбасы "A" немесе "B" саламаттылық деңгейіне жатқызылған жағдайда, асыраушысынан айырылу жағдайы бойынша мемлекеттік әлеуметтік жәрдемақының төленуі Цифрлық отбасы картасында әлеуметтік саламаттылық деңгейі өзгерген күннен бастап тоқтатыла тұрады.</w:t>
      </w:r>
    </w:p>
    <w:bookmarkEnd w:id="521"/>
    <w:bookmarkStart w:name="z880" w:id="522"/>
    <w:p>
      <w:pPr>
        <w:spacing w:after="0"/>
        <w:ind w:left="0"/>
        <w:jc w:val="both"/>
      </w:pPr>
      <w:r>
        <w:rPr>
          <w:rFonts w:ascii="Times New Roman"/>
          <w:b w:val="false"/>
          <w:i w:val="false"/>
          <w:color w:val="000000"/>
          <w:sz w:val="28"/>
        </w:rPr>
        <w:t xml:space="preserve">
      Төлемі тоқтатыла тұрған алушыға "Е-макет" АЦЖ 1 (бір) жұмыс күні ішінде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асыраушысынан айырылу жағдайы бойынша мемлекеттік әлеуметтік жәрдемақы төлемінің тоқтатыла тұрғаны туралы алдын ала SMS-хабарлама жібереді.</w:t>
      </w:r>
    </w:p>
    <w:bookmarkEnd w:id="522"/>
    <w:bookmarkStart w:name="z881" w:id="523"/>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алушының және оның отбасы мүшелерінің, үй шаруашылығының "A" немесе "B" әлеуметтік саламаттылық деңгейіне жатқызылуымен келіспеген жағдайда, жәрдемақы алушы алдын ала SMS-хабарлама жіберілген күннен бастап 3 (үш) ай ішінде оны өзге әлеуметтік саламаттылық деңгейіне жатқызу қажеттілігін растайтын мәліметтерді және (немесе) құжаттарды Портал арқылы немесе Мемлекеттік корпорацияның бөлімшесіне жүгіну арқылы ұсынуға құқылы.</w:t>
      </w:r>
    </w:p>
    <w:bookmarkEnd w:id="523"/>
    <w:bookmarkStart w:name="z882" w:id="524"/>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алушы алдын ала хабарлама жіберілген күннен бастап 3 (үш) ай ішінде адамның (отбасының), отбасы мүшелерінің, үй шаруашылығының "A" немесе "B" әлеуметтік саламаттылық деңгейіне жатқызылуына келіспейтіні туралы мәліметтерді, сондай-ақ оны өзге әлеуметтік саламаттылық деңгейіне жатқызу қажеттілігін растайтын мәліметтерді және (немесе) құжаттарды ұсынбаған жағдайда, түпкілікті шешім қолда бар мәліметтер негізінде қабылданады.</w:t>
      </w:r>
    </w:p>
    <w:bookmarkEnd w:id="524"/>
    <w:bookmarkStart w:name="z883" w:id="525"/>
    <w:p>
      <w:pPr>
        <w:spacing w:after="0"/>
        <w:ind w:left="0"/>
        <w:jc w:val="both"/>
      </w:pPr>
      <w:r>
        <w:rPr>
          <w:rFonts w:ascii="Times New Roman"/>
          <w:b w:val="false"/>
          <w:i w:val="false"/>
          <w:color w:val="000000"/>
          <w:sz w:val="28"/>
        </w:rPr>
        <w:t>
      Әлеуметтік саламаттылық деңгейі "C", "D" немесе "E" деңгейлеріне өзгерген жағдайда, асыраушысынан айырылу жағдайы бойынша мемлекеттік әлеуметтік жәрдемақының төленуі Цифрлық отбасы картасында әлеуметтік саламаттылық деңгейі өзгерген күннен бастап автоматты түрде қайта басталады. Бұл ретте тоқтата тұру күнінен бастап кірістер, мүлік және өзге де деректер туралы мәліметтер тексерілген және (немесе) түзетілгеннен кейін цифрлық жүйелерден мәліметтерді 3 (үш) ай ішінде өзектендіру жүзеге асырылады.</w:t>
      </w:r>
    </w:p>
    <w:bookmarkEnd w:id="525"/>
    <w:bookmarkStart w:name="z884" w:id="526"/>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төлемін қайта бастау туралы шешімді "Е-макет" АЦЖ автоматты түрде қалыптастырады.";</w:t>
      </w:r>
    </w:p>
    <w:bookmarkEnd w:id="5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886" w:id="527"/>
    <w:p>
      <w:pPr>
        <w:spacing w:after="0"/>
        <w:ind w:left="0"/>
        <w:jc w:val="both"/>
      </w:pPr>
      <w:r>
        <w:rPr>
          <w:rFonts w:ascii="Times New Roman"/>
          <w:b w:val="false"/>
          <w:i w:val="false"/>
          <w:color w:val="000000"/>
          <w:sz w:val="28"/>
        </w:rPr>
        <w:t xml:space="preserve">
      "Зейнетақы мен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тағайындау (өзгерту, төлемді қалпына келтіру, тағайындаудан бас тарту) туралы шешім қабылдайды.</w:t>
      </w:r>
    </w:p>
    <w:bookmarkEnd w:id="527"/>
    <w:bookmarkStart w:name="z887" w:id="52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528"/>
    <w:bookmarkStart w:name="z888" w:id="529"/>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"электрондық үкімет" шлюзі арқылы Мемлекеттік корпорацияға жібереді.";</w:t>
      </w:r>
    </w:p>
    <w:bookmarkEnd w:id="5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890" w:id="530"/>
    <w:p>
      <w:pPr>
        <w:spacing w:after="0"/>
        <w:ind w:left="0"/>
        <w:jc w:val="both"/>
      </w:pPr>
      <w:r>
        <w:rPr>
          <w:rFonts w:ascii="Times New Roman"/>
          <w:b w:val="false"/>
          <w:i w:val="false"/>
          <w:color w:val="000000"/>
          <w:sz w:val="28"/>
        </w:rPr>
        <w:t>
      "29. Жәрдемақыны тағайындаудан бас тарту туралы шешім мынадай негіздер бойынша қабылданады:</w:t>
      </w:r>
    </w:p>
    <w:bookmarkEnd w:id="530"/>
    <w:bookmarkStart w:name="z891" w:id="531"/>
    <w:p>
      <w:pPr>
        <w:spacing w:after="0"/>
        <w:ind w:left="0"/>
        <w:jc w:val="both"/>
      </w:pPr>
      <w:r>
        <w:rPr>
          <w:rFonts w:ascii="Times New Roman"/>
          <w:b w:val="false"/>
          <w:i w:val="false"/>
          <w:color w:val="000000"/>
          <w:sz w:val="28"/>
        </w:rPr>
        <w:t>
      1) өтініш берушінің және (немесе) жәрдемақы тағайындау үшін қажетті ұсынылған құжаттардың, деректердің және мәліметтердің Қазақстан Республикасының заңнамасында белгіленген талаптарға сәйкес келмеуі.</w:t>
      </w:r>
    </w:p>
    <w:bookmarkEnd w:id="531"/>
    <w:bookmarkStart w:name="z892" w:id="532"/>
    <w:p>
      <w:pPr>
        <w:spacing w:after="0"/>
        <w:ind w:left="0"/>
        <w:jc w:val="both"/>
      </w:pPr>
      <w:r>
        <w:rPr>
          <w:rFonts w:ascii="Times New Roman"/>
          <w:b w:val="false"/>
          <w:i w:val="false"/>
          <w:color w:val="000000"/>
          <w:sz w:val="28"/>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End w:id="532"/>
    <w:bookmarkStart w:name="z893" w:id="533"/>
    <w:p>
      <w:pPr>
        <w:spacing w:after="0"/>
        <w:ind w:left="0"/>
        <w:jc w:val="both"/>
      </w:pPr>
      <w:r>
        <w:rPr>
          <w:rFonts w:ascii="Times New Roman"/>
          <w:b w:val="false"/>
          <w:i w:val="false"/>
          <w:color w:val="000000"/>
          <w:sz w:val="28"/>
        </w:rPr>
        <w:t xml:space="preserve">
      3) "Мемлекеттік және әлеуметтік жауапкершілігі бар көрсетілетін қызметтер туралы" Заңның </w:t>
      </w:r>
      <w:r>
        <w:rPr>
          <w:rFonts w:ascii="Times New Roman"/>
          <w:b w:val="false"/>
          <w:i w:val="false"/>
          <w:color w:val="000000"/>
          <w:sz w:val="28"/>
        </w:rPr>
        <w:t>18-2-бабы</w:t>
      </w:r>
      <w:r>
        <w:rPr>
          <w:rFonts w:ascii="Times New Roman"/>
          <w:b w:val="false"/>
          <w:i w:val="false"/>
          <w:color w:val="000000"/>
          <w:sz w:val="28"/>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bookmarkEnd w:id="533"/>
    <w:bookmarkStart w:name="z894" w:id="534"/>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End w:id="534"/>
    <w:bookmarkStart w:name="z895" w:id="535"/>
    <w:p>
      <w:pPr>
        <w:spacing w:after="0"/>
        <w:ind w:left="0"/>
        <w:jc w:val="both"/>
      </w:pPr>
      <w:r>
        <w:rPr>
          <w:rFonts w:ascii="Times New Roman"/>
          <w:b w:val="false"/>
          <w:i w:val="false"/>
          <w:color w:val="000000"/>
          <w:sz w:val="28"/>
        </w:rPr>
        <w:t>
      мынадай мазмұндағы 49-1-тармақпен толықтырылсын:</w:t>
      </w:r>
    </w:p>
    <w:bookmarkEnd w:id="535"/>
    <w:bookmarkStart w:name="z896" w:id="536"/>
    <w:p>
      <w:pPr>
        <w:spacing w:after="0"/>
        <w:ind w:left="0"/>
        <w:jc w:val="both"/>
      </w:pPr>
      <w:r>
        <w:rPr>
          <w:rFonts w:ascii="Times New Roman"/>
          <w:b w:val="false"/>
          <w:i w:val="false"/>
          <w:color w:val="000000"/>
          <w:sz w:val="28"/>
        </w:rPr>
        <w:t>
      "49-1. Асыраушысынан айырылу жағдайы бойынша мемлекеттік әлеуметтік жәрдемақы төлеу:</w:t>
      </w:r>
    </w:p>
    <w:bookmarkEnd w:id="536"/>
    <w:bookmarkStart w:name="z897" w:id="537"/>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қайта басталады;</w:t>
      </w:r>
    </w:p>
    <w:bookmarkEnd w:id="537"/>
    <w:bookmarkStart w:name="z898" w:id="538"/>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 өткені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қандастың куәлігі берілген күннен бастап қайта басталады;</w:t>
      </w:r>
    </w:p>
    <w:bookmarkEnd w:id="538"/>
    <w:bookmarkStart w:name="z899" w:id="539"/>
    <w:p>
      <w:pPr>
        <w:spacing w:after="0"/>
        <w:ind w:left="0"/>
        <w:jc w:val="both"/>
      </w:pPr>
      <w:r>
        <w:rPr>
          <w:rFonts w:ascii="Times New Roman"/>
          <w:b w:val="false"/>
          <w:i w:val="false"/>
          <w:color w:val="000000"/>
          <w:sz w:val="28"/>
        </w:rPr>
        <w:t>
      3) алушыға және (немесе) асырауындағыларға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539"/>
    <w:bookmarkStart w:name="z900" w:id="540"/>
    <w:p>
      <w:pPr>
        <w:spacing w:after="0"/>
        <w:ind w:left="0"/>
        <w:jc w:val="both"/>
      </w:pPr>
      <w:r>
        <w:rPr>
          <w:rFonts w:ascii="Times New Roman"/>
          <w:b w:val="false"/>
          <w:i w:val="false"/>
          <w:color w:val="000000"/>
          <w:sz w:val="28"/>
        </w:rPr>
        <w:t>
      4) ата-ана құқықтарынан айыру немесе шектеу туралы, бала асырап алу туралы шешімді жарамсыз деп тану немесе оның күшін жою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тоқтатыла тұрған күннен бастап төленеді. Ата-ана құқықтарын қалпына келтіру кезінде асыраушысынан айырылу жағдайы бойынша мемлекеттік әлеуметтік жәрдемақыны төлеу ата-ана құқықтарын қалпына келтіру немесе шектеулерді жою туралы сот шешімі күшіне енген күннен бастап қайта басталады;</w:t>
      </w:r>
    </w:p>
    <w:bookmarkEnd w:id="540"/>
    <w:bookmarkStart w:name="z901" w:id="541"/>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шешімдердің бірін қабылдау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немесе қорғаншы мәртебесі қалпына келтірілген адамға тоқтатыла тұрған күннен бастап төленеді;</w:t>
      </w:r>
    </w:p>
    <w:bookmarkEnd w:id="541"/>
    <w:bookmarkStart w:name="z902" w:id="542"/>
    <w:p>
      <w:pPr>
        <w:spacing w:after="0"/>
        <w:ind w:left="0"/>
        <w:jc w:val="both"/>
      </w:pPr>
      <w:r>
        <w:rPr>
          <w:rFonts w:ascii="Times New Roman"/>
          <w:b w:val="false"/>
          <w:i w:val="false"/>
          <w:color w:val="000000"/>
          <w:sz w:val="28"/>
        </w:rPr>
        <w:t>
      6) хабарсыз кетті деп танылған немесе қайтыс болды деп жарияланған адамдардың жеке зейнетақы шоттарына міндетті зейнетақы жарналарын, міндетті кәсіптік зейнетақы жарналарын аудару немесе азаматтың тірі болу фактісін растайтын ақпараттың түсуі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азаматтың тірі болу фактісі расталса, асыраушысынан айырылу жағдайы бойынша мемлекеттік әлеуметтік жәрдемақыны төлеу тоқтатылады, расталмаған жағдайда – асыраушысынан айырылу жағдайы бойынша мемлекеттік әлеуметтік жәрдемақыны төлеу тоқтатылған күннен бастап қайта басталады;</w:t>
      </w:r>
    </w:p>
    <w:bookmarkEnd w:id="542"/>
    <w:bookmarkStart w:name="z903" w:id="543"/>
    <w:p>
      <w:pPr>
        <w:spacing w:after="0"/>
        <w:ind w:left="0"/>
        <w:jc w:val="both"/>
      </w:pPr>
      <w:r>
        <w:rPr>
          <w:rFonts w:ascii="Times New Roman"/>
          <w:b w:val="false"/>
          <w:i w:val="false"/>
          <w:color w:val="000000"/>
          <w:sz w:val="28"/>
        </w:rPr>
        <w:t>
      7) қайтыс болған асыраушының балаларын, аға-інілерін, апа-сіңлілерін (қарындастарын) немесе немерелерін бағып-күтумен айналысатын адамдардың жұмысқа орналасу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жұмысқа орналасу фактісі расталмаса, асыраушысынан айырылу жағдайы бойынша мемлекеттік әлеуметтік жәрдемақыны төлеу тоқтатыла тұрған күннен бастап қайта басталады;</w:t>
      </w:r>
    </w:p>
    <w:bookmarkEnd w:id="543"/>
    <w:bookmarkStart w:name="z904" w:id="544"/>
    <w:p>
      <w:pPr>
        <w:spacing w:after="0"/>
        <w:ind w:left="0"/>
        <w:jc w:val="both"/>
      </w:pPr>
      <w:r>
        <w:rPr>
          <w:rFonts w:ascii="Times New Roman"/>
          <w:b w:val="false"/>
          <w:i w:val="false"/>
          <w:color w:val="000000"/>
          <w:sz w:val="28"/>
        </w:rPr>
        <w:t>
      8) он сегіз жастан асқан асыраушысынан айырылу жағдайы бойынша мемлекеттік әлеуметтік жәрдемақы алушыны білім беру ұйымынан шығару туралы немесе оны сырттай оқу нысанына ауыстыру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білім беру ұйымдарында күндізгі оқу нысанында оқуды қайта бастаған күннен бастап қайта басталады;</w:t>
      </w:r>
    </w:p>
    <w:bookmarkEnd w:id="544"/>
    <w:bookmarkStart w:name="z905" w:id="545"/>
    <w:p>
      <w:pPr>
        <w:spacing w:after="0"/>
        <w:ind w:left="0"/>
        <w:jc w:val="both"/>
      </w:pPr>
      <w:r>
        <w:rPr>
          <w:rFonts w:ascii="Times New Roman"/>
          <w:b w:val="false"/>
          <w:i w:val="false"/>
          <w:color w:val="000000"/>
          <w:sz w:val="28"/>
        </w:rPr>
        <w:t>
      9) шетел азаматының тұруға ықтиярхатын алғанға дейін Қазақстан Республикасының азаматтығынан айырылу немесе одан шығу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бірақ шетел азаматының тұруға ықтиярхатын алған күннен кейін қайта басталады;</w:t>
      </w:r>
    </w:p>
    <w:bookmarkEnd w:id="545"/>
    <w:bookmarkStart w:name="z906" w:id="546"/>
    <w:p>
      <w:pPr>
        <w:spacing w:after="0"/>
        <w:ind w:left="0"/>
        <w:jc w:val="both"/>
      </w:pPr>
      <w:r>
        <w:rPr>
          <w:rFonts w:ascii="Times New Roman"/>
          <w:b w:val="false"/>
          <w:i w:val="false"/>
          <w:color w:val="000000"/>
          <w:sz w:val="28"/>
        </w:rPr>
        <w:t>
      10) Қазақстан Республикасынан тыс жерде асыраушысынан айырылу жағдайы бойынша зейнетақы алу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шығу елінде артық есептелген (төленген) зейнетақы сомалары өтелген кезде қайта басталады.";</w:t>
      </w:r>
    </w:p>
    <w:bookmarkEnd w:id="546"/>
    <w:bookmarkStart w:name="z907" w:id="54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жаңа редакцияда жазылсын; </w:t>
      </w:r>
    </w:p>
    <w:bookmarkEnd w:id="547"/>
    <w:bookmarkStart w:name="z908" w:id="54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2-қосымшасының</w:t>
      </w:r>
      <w:r>
        <w:rPr>
          <w:rFonts w:ascii="Times New Roman"/>
          <w:b w:val="false"/>
          <w:i w:val="false"/>
          <w:color w:val="000000"/>
          <w:sz w:val="28"/>
        </w:rPr>
        <w:t xml:space="preserve"> жоғарғы оң жақ бұрышы мынадай редакцияда жазылсын:</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2-қосымша";</w:t>
            </w:r>
          </w:p>
        </w:tc>
      </w:tr>
    </w:tbl>
    <w:bookmarkStart w:name="z913" w:id="54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3-қосымшасының</w:t>
      </w:r>
      <w:r>
        <w:rPr>
          <w:rFonts w:ascii="Times New Roman"/>
          <w:b w:val="false"/>
          <w:i w:val="false"/>
          <w:color w:val="000000"/>
          <w:sz w:val="28"/>
        </w:rPr>
        <w:t xml:space="preserve"> жоғарғы оң жақ бұрышы мынадай редакцияда жазылсын:</w:t>
      </w:r>
    </w:p>
    <w:bookmarkEnd w:id="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3-қосымша";</w:t>
            </w:r>
          </w:p>
        </w:tc>
      </w:tr>
    </w:tbl>
    <w:bookmarkStart w:name="z917" w:id="550"/>
    <w:p>
      <w:pPr>
        <w:spacing w:after="0"/>
        <w:ind w:left="0"/>
        <w:jc w:val="both"/>
      </w:pPr>
      <w:r>
        <w:rPr>
          <w:rFonts w:ascii="Times New Roman"/>
          <w:b w:val="false"/>
          <w:i w:val="false"/>
          <w:color w:val="000000"/>
          <w:sz w:val="28"/>
        </w:rPr>
        <w:t>
      реттік нөмірі 7-жол мынадай редакцияда жазылсын:</w:t>
      </w:r>
    </w:p>
    <w:bookmarkEnd w:id="550"/>
    <w:bookmarkStart w:name="z918" w:id="551"/>
    <w:p>
      <w:pPr>
        <w:spacing w:after="0"/>
        <w:ind w:left="0"/>
        <w:jc w:val="both"/>
      </w:pPr>
      <w:r>
        <w:rPr>
          <w:rFonts w:ascii="Times New Roman"/>
          <w:b w:val="false"/>
          <w:i w:val="false"/>
          <w:color w:val="000000"/>
          <w:sz w:val="28"/>
        </w:rPr>
        <w:t>
      "</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552"/>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нәтижесі: Асыраушысынан айырылу жағдайы бойынша мемлекеттік әлеуметтік жәрдемақының мөлшерін есептеу (айқындау), оны тағайындау, төлеу, төлеуді тоқтата тұру, қайта есептеу, қайта бастау, тоқтату және тағайындау (тағайындаудан бас тарту) туралы шешімді қайта қарау қағидаларына (бұдан әрі – Қағидалар) 13-қосымшаға сәйкес нысан бойынша жәрдемақы тағайындау (тағайындаудан бас тарту) туралы хабарлама.</w:t>
            </w:r>
          </w:p>
          <w:bookmarkEnd w:id="552"/>
          <w:p>
            <w:pPr>
              <w:spacing w:after="20"/>
              <w:ind w:left="20"/>
              <w:jc w:val="both"/>
            </w:pPr>
            <w:r>
              <w:rPr>
                <w:rFonts w:ascii="Times New Roman"/>
                <w:b w:val="false"/>
                <w:i w:val="false"/>
                <w:color w:val="000000"/>
                <w:sz w:val="20"/>
              </w:rPr>
              <w:t>
</w:t>
            </w:r>
            <w:r>
              <w:rPr>
                <w:rFonts w:ascii="Times New Roman"/>
                <w:b/>
                <w:i w:val="false"/>
                <w:color w:val="000000"/>
                <w:sz w:val="20"/>
              </w:rPr>
              <w:t>Асыраушысынан айырылу жағдайы бойынша мемлекеттік әлеуметтік жәрдемақыны тағайындау туралы хабарлама.</w:t>
            </w:r>
          </w:p>
          <w:p>
            <w:pPr>
              <w:spacing w:after="20"/>
              <w:ind w:left="20"/>
              <w:jc w:val="both"/>
            </w:pPr>
            <w:r>
              <w:rPr>
                <w:rFonts w:ascii="Times New Roman"/>
                <w:b w:val="false"/>
                <w:i w:val="false"/>
                <w:color w:val="000000"/>
                <w:sz w:val="20"/>
              </w:rPr>
              <w:t>
</w:t>
            </w:r>
            <w:r>
              <w:rPr>
                <w:rFonts w:ascii="Times New Roman"/>
                <w:b/>
                <w:i w:val="false"/>
                <w:color w:val="000000"/>
                <w:sz w:val="20"/>
              </w:rPr>
              <w:t>Байланыс абоненттік құрылғысы арқылы (проактивті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bl>
    <w:bookmarkStart w:name="z921" w:id="553"/>
    <w:p>
      <w:pPr>
        <w:spacing w:after="0"/>
        <w:ind w:left="0"/>
        <w:jc w:val="both"/>
      </w:pPr>
      <w:r>
        <w:rPr>
          <w:rFonts w:ascii="Times New Roman"/>
          <w:b w:val="false"/>
          <w:i w:val="false"/>
          <w:color w:val="000000"/>
          <w:sz w:val="28"/>
        </w:rPr>
        <w:t>
      ";</w:t>
      </w:r>
    </w:p>
    <w:bookmarkEnd w:id="553"/>
    <w:bookmarkStart w:name="z922" w:id="554"/>
    <w:p>
      <w:pPr>
        <w:spacing w:after="0"/>
        <w:ind w:left="0"/>
        <w:jc w:val="both"/>
      </w:pPr>
      <w:r>
        <w:rPr>
          <w:rFonts w:ascii="Times New Roman"/>
          <w:b w:val="false"/>
          <w:i w:val="false"/>
          <w:color w:val="000000"/>
          <w:sz w:val="28"/>
        </w:rPr>
        <w:t>
      реттік нөмірі 11-жол мынадай редакцияда жазылсын:</w:t>
      </w:r>
    </w:p>
    <w:bookmarkEnd w:id="554"/>
    <w:bookmarkStart w:name="z923" w:id="555"/>
    <w:p>
      <w:pPr>
        <w:spacing w:after="0"/>
        <w:ind w:left="0"/>
        <w:jc w:val="both"/>
      </w:pPr>
      <w:r>
        <w:rPr>
          <w:rFonts w:ascii="Times New Roman"/>
          <w:b w:val="false"/>
          <w:i w:val="false"/>
          <w:color w:val="000000"/>
          <w:sz w:val="28"/>
        </w:rPr>
        <w:t>
      "</w:t>
      </w:r>
    </w:p>
    <w:bookmarkEnd w:id="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556"/>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мынадай негіздер бойынша мемлекеттік қызмет көрсетуден бас тартады:</w:t>
            </w:r>
          </w:p>
          <w:bookmarkEnd w:id="556"/>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w:t>
            </w:r>
            <w:r>
              <w:rPr>
                <w:rFonts w:ascii="Times New Roman"/>
                <w:b/>
                <w:i w:val="false"/>
                <w:color w:val="000000"/>
                <w:sz w:val="20"/>
              </w:rPr>
              <w:t>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bl>
    <w:bookmarkStart w:name="z929" w:id="557"/>
    <w:p>
      <w:pPr>
        <w:spacing w:after="0"/>
        <w:ind w:left="0"/>
        <w:jc w:val="both"/>
      </w:pPr>
      <w:r>
        <w:rPr>
          <w:rFonts w:ascii="Times New Roman"/>
          <w:b w:val="false"/>
          <w:i w:val="false"/>
          <w:color w:val="000000"/>
          <w:sz w:val="28"/>
        </w:rPr>
        <w:t>
      ";</w:t>
      </w:r>
    </w:p>
    <w:bookmarkEnd w:id="557"/>
    <w:bookmarkStart w:name="z930" w:id="55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4-қосымшасының</w:t>
      </w:r>
      <w:r>
        <w:rPr>
          <w:rFonts w:ascii="Times New Roman"/>
          <w:b w:val="false"/>
          <w:i w:val="false"/>
          <w:color w:val="000000"/>
          <w:sz w:val="28"/>
        </w:rPr>
        <w:t xml:space="preserve"> жоғарғы оң жақ бұрышы мынадай редакцияда жазылсын:</w:t>
      </w:r>
    </w:p>
    <w:bookmarkEnd w:id="5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4-қосымша";</w:t>
            </w:r>
          </w:p>
        </w:tc>
      </w:tr>
    </w:tbl>
    <w:bookmarkStart w:name="z935" w:id="55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5-қосымшасының</w:t>
      </w:r>
      <w:r>
        <w:rPr>
          <w:rFonts w:ascii="Times New Roman"/>
          <w:b w:val="false"/>
          <w:i w:val="false"/>
          <w:color w:val="000000"/>
          <w:sz w:val="28"/>
        </w:rPr>
        <w:t xml:space="preserve"> жоғарғы оң жақ бұрышы мынадай редакцияда жазылсын:</w:t>
      </w:r>
    </w:p>
    <w:bookmarkEnd w:id="5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5-қосымша";</w:t>
            </w:r>
          </w:p>
        </w:tc>
      </w:tr>
    </w:tbl>
    <w:bookmarkStart w:name="z939" w:id="560"/>
    <w:p>
      <w:pPr>
        <w:spacing w:after="0"/>
        <w:ind w:left="0"/>
        <w:jc w:val="both"/>
      </w:pPr>
      <w:r>
        <w:rPr>
          <w:rFonts w:ascii="Times New Roman"/>
          <w:b w:val="false"/>
          <w:i w:val="false"/>
          <w:color w:val="000000"/>
          <w:sz w:val="28"/>
        </w:rPr>
        <w:t xml:space="preserve">
      осы Тізбенің </w:t>
      </w:r>
      <w:r>
        <w:rPr>
          <w:rFonts w:ascii="Times New Roman"/>
          <w:b w:val="false"/>
          <w:i w:val="false"/>
          <w:color w:val="000000"/>
          <w:sz w:val="28"/>
        </w:rPr>
        <w:t>29-қосымшасына</w:t>
      </w:r>
      <w:r>
        <w:rPr>
          <w:rFonts w:ascii="Times New Roman"/>
          <w:b w:val="false"/>
          <w:i w:val="false"/>
          <w:color w:val="000000"/>
          <w:sz w:val="28"/>
        </w:rPr>
        <w:t xml:space="preserve"> сәйкес 5-1 қосымшамен толықтырылсын;</w:t>
      </w:r>
    </w:p>
    <w:bookmarkEnd w:id="560"/>
    <w:bookmarkStart w:name="z940" w:id="5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6-қосымшасының</w:t>
      </w:r>
      <w:r>
        <w:rPr>
          <w:rFonts w:ascii="Times New Roman"/>
          <w:b w:val="false"/>
          <w:i w:val="false"/>
          <w:color w:val="000000"/>
          <w:sz w:val="28"/>
        </w:rPr>
        <w:t xml:space="preserve"> жоғарғы оң жақ бұрышы мынадай редакцияда жазылсын:</w:t>
      </w:r>
    </w:p>
    <w:bookmarkEnd w:id="5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6-қосымша";</w:t>
            </w:r>
          </w:p>
        </w:tc>
      </w:tr>
    </w:tbl>
    <w:bookmarkStart w:name="z945" w:id="56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7-қосымшасының</w:t>
      </w:r>
      <w:r>
        <w:rPr>
          <w:rFonts w:ascii="Times New Roman"/>
          <w:b w:val="false"/>
          <w:i w:val="false"/>
          <w:color w:val="000000"/>
          <w:sz w:val="28"/>
        </w:rPr>
        <w:t xml:space="preserve"> жоғарғы оң жақ бұрышы мынадай редакцияда жазылсын:</w:t>
      </w:r>
    </w:p>
    <w:bookmarkEnd w:id="5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bl>
    <w:bookmarkStart w:name="z950" w:id="56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 </w:t>
      </w:r>
    </w:p>
    <w:bookmarkEnd w:id="563"/>
    <w:bookmarkStart w:name="z951" w:id="5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9-қосымшасының</w:t>
      </w:r>
      <w:r>
        <w:rPr>
          <w:rFonts w:ascii="Times New Roman"/>
          <w:b w:val="false"/>
          <w:i w:val="false"/>
          <w:color w:val="000000"/>
          <w:sz w:val="28"/>
        </w:rPr>
        <w:t xml:space="preserve"> жоғарғы оң жақ бұрышы мынадай редакцияда жазылсын:</w:t>
      </w:r>
    </w:p>
    <w:bookmarkEnd w:id="5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9-қосымша";</w:t>
            </w:r>
          </w:p>
        </w:tc>
      </w:tr>
    </w:tbl>
    <w:bookmarkStart w:name="z956" w:id="5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10-қосымшасының</w:t>
      </w:r>
      <w:r>
        <w:rPr>
          <w:rFonts w:ascii="Times New Roman"/>
          <w:b w:val="false"/>
          <w:i w:val="false"/>
          <w:color w:val="000000"/>
          <w:sz w:val="28"/>
        </w:rPr>
        <w:t xml:space="preserve"> жоғарғы оң жақ бұрышы мынадай редакцияда жазылсын:</w:t>
      </w:r>
    </w:p>
    <w:bookmarkEnd w:id="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10-қосымша";</w:t>
            </w:r>
          </w:p>
        </w:tc>
      </w:tr>
    </w:tbl>
    <w:bookmarkStart w:name="z961" w:id="5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11-қосымшасының</w:t>
      </w:r>
      <w:r>
        <w:rPr>
          <w:rFonts w:ascii="Times New Roman"/>
          <w:b w:val="false"/>
          <w:i w:val="false"/>
          <w:color w:val="000000"/>
          <w:sz w:val="28"/>
        </w:rPr>
        <w:t xml:space="preserve"> жоғарғы оң жақ бұрышы мынадай редакцияда жазылсын:</w:t>
      </w:r>
    </w:p>
    <w:bookmarkEnd w:id="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bl>
    <w:bookmarkStart w:name="z966" w:id="56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Тізбеге </w:t>
      </w:r>
      <w:r>
        <w:rPr>
          <w:rFonts w:ascii="Times New Roman"/>
          <w:b w:val="false"/>
          <w:i w:val="false"/>
          <w:color w:val="000000"/>
          <w:sz w:val="28"/>
        </w:rPr>
        <w:t>31-қосымшаға</w:t>
      </w:r>
      <w:r>
        <w:rPr>
          <w:rFonts w:ascii="Times New Roman"/>
          <w:b w:val="false"/>
          <w:i w:val="false"/>
          <w:color w:val="000000"/>
          <w:sz w:val="28"/>
        </w:rPr>
        <w:t xml:space="preserve"> сәйкес жаңа редакцияда жазылсын; </w:t>
      </w:r>
    </w:p>
    <w:bookmarkEnd w:id="567"/>
    <w:bookmarkStart w:name="z967" w:id="5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13-қосымшасының</w:t>
      </w:r>
      <w:r>
        <w:rPr>
          <w:rFonts w:ascii="Times New Roman"/>
          <w:b w:val="false"/>
          <w:i w:val="false"/>
          <w:color w:val="000000"/>
          <w:sz w:val="28"/>
        </w:rPr>
        <w:t xml:space="preserve"> жоғарғы оң жақ бұрышы мынадай редакцияда жазылсын:</w:t>
      </w:r>
    </w:p>
    <w:bookmarkEnd w:id="5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13-қосымша";</w:t>
            </w:r>
          </w:p>
        </w:tc>
      </w:tr>
    </w:tbl>
    <w:bookmarkStart w:name="z972" w:id="56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14-қосымшасының</w:t>
      </w:r>
      <w:r>
        <w:rPr>
          <w:rFonts w:ascii="Times New Roman"/>
          <w:b w:val="false"/>
          <w:i w:val="false"/>
          <w:color w:val="000000"/>
          <w:sz w:val="28"/>
        </w:rPr>
        <w:t xml:space="preserve"> жоғарғы оң жақ бұрышы мынадай редакцияда жазылсын:</w:t>
      </w:r>
    </w:p>
    <w:bookmarkEnd w:id="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14-қосымша";</w:t>
            </w:r>
          </w:p>
        </w:tc>
      </w:tr>
    </w:tbl>
    <w:bookmarkStart w:name="z977" w:id="57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15-қосымшасының</w:t>
      </w:r>
      <w:r>
        <w:rPr>
          <w:rFonts w:ascii="Times New Roman"/>
          <w:b w:val="false"/>
          <w:i w:val="false"/>
          <w:color w:val="000000"/>
          <w:sz w:val="28"/>
        </w:rPr>
        <w:t xml:space="preserve"> жоғарғы оң жақ бұрышы мынадай редакцияда жазылсын:</w:t>
      </w:r>
    </w:p>
    <w:bookmarkEnd w:id="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15-қосымша";</w:t>
            </w:r>
          </w:p>
        </w:tc>
      </w:tr>
    </w:tbl>
    <w:bookmarkStart w:name="z982" w:id="57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16-қосымшасының</w:t>
      </w:r>
      <w:r>
        <w:rPr>
          <w:rFonts w:ascii="Times New Roman"/>
          <w:b w:val="false"/>
          <w:i w:val="false"/>
          <w:color w:val="000000"/>
          <w:sz w:val="28"/>
        </w:rPr>
        <w:t xml:space="preserve"> жоғарғы оң жақ бұрышы мынадай редакцияда жазылсын:</w:t>
      </w:r>
    </w:p>
    <w:bookmarkEnd w:id="5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қағидаларына16-қосымша";</w:t>
            </w:r>
          </w:p>
        </w:tc>
      </w:tr>
    </w:tbl>
    <w:bookmarkStart w:name="z987" w:id="57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17-қосымшасының</w:t>
      </w:r>
      <w:r>
        <w:rPr>
          <w:rFonts w:ascii="Times New Roman"/>
          <w:b w:val="false"/>
          <w:i w:val="false"/>
          <w:color w:val="000000"/>
          <w:sz w:val="28"/>
        </w:rPr>
        <w:t xml:space="preserve"> жоғарғы оң жақ бұрышы мынадай редакцияда жазылсын:</w:t>
      </w:r>
    </w:p>
    <w:bookmarkEnd w:id="5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17-қосымша";</w:t>
            </w:r>
          </w:p>
        </w:tc>
      </w:tr>
    </w:tbl>
    <w:bookmarkStart w:name="z992" w:id="57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18-қосымшасының</w:t>
      </w:r>
      <w:r>
        <w:rPr>
          <w:rFonts w:ascii="Times New Roman"/>
          <w:b w:val="false"/>
          <w:i w:val="false"/>
          <w:color w:val="000000"/>
          <w:sz w:val="28"/>
        </w:rPr>
        <w:t xml:space="preserve"> жоғарғы оң жақ бұрышы мынадай редакцияда жазылсын:</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18-қосымша";</w:t>
            </w:r>
          </w:p>
        </w:tc>
      </w:tr>
    </w:tbl>
    <w:bookmarkStart w:name="z997" w:id="57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18-1-қосымшасының</w:t>
      </w:r>
      <w:r>
        <w:rPr>
          <w:rFonts w:ascii="Times New Roman"/>
          <w:b w:val="false"/>
          <w:i w:val="false"/>
          <w:color w:val="000000"/>
          <w:sz w:val="28"/>
        </w:rPr>
        <w:t xml:space="preserve"> жоғарғы оң жақ бұрышы мынадай редакцияда жазылсын:</w:t>
      </w:r>
    </w:p>
    <w:bookmarkEnd w:id="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18-1-қосымша";</w:t>
            </w:r>
          </w:p>
        </w:tc>
      </w:tr>
    </w:tbl>
    <w:bookmarkStart w:name="z1002" w:id="57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19-қосымшасының</w:t>
      </w:r>
      <w:r>
        <w:rPr>
          <w:rFonts w:ascii="Times New Roman"/>
          <w:b w:val="false"/>
          <w:i w:val="false"/>
          <w:color w:val="000000"/>
          <w:sz w:val="28"/>
        </w:rPr>
        <w:t xml:space="preserve"> жоғарғы оң жақ бұрышы мынадай редакцияда жазылсын:</w:t>
      </w:r>
    </w:p>
    <w:bookmarkEnd w:id="5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19-қосымша";</w:t>
            </w:r>
          </w:p>
        </w:tc>
      </w:tr>
    </w:tbl>
    <w:bookmarkStart w:name="z1007" w:id="57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20-қосымшасының</w:t>
      </w:r>
      <w:r>
        <w:rPr>
          <w:rFonts w:ascii="Times New Roman"/>
          <w:b w:val="false"/>
          <w:i w:val="false"/>
          <w:color w:val="000000"/>
          <w:sz w:val="28"/>
        </w:rPr>
        <w:t xml:space="preserve"> жоғарғы оң жақ бұрышы мынадай редакцияда жазылсын:</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20-қосымша";</w:t>
            </w:r>
          </w:p>
        </w:tc>
      </w:tr>
    </w:tbl>
    <w:bookmarkStart w:name="z1012" w:id="57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21-қосымшасының</w:t>
      </w:r>
      <w:r>
        <w:rPr>
          <w:rFonts w:ascii="Times New Roman"/>
          <w:b w:val="false"/>
          <w:i w:val="false"/>
          <w:color w:val="000000"/>
          <w:sz w:val="28"/>
        </w:rPr>
        <w:t xml:space="preserve"> жоғарғы оң жақ бұрышы мынадай редакцияда жазылсын:</w:t>
      </w:r>
    </w:p>
    <w:bookmarkEnd w:id="5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мөлшерін есептеу</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төлеу, төлеуді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21-қосымша";</w:t>
            </w:r>
          </w:p>
        </w:tc>
      </w:tr>
    </w:tbl>
    <w:bookmarkStart w:name="z1017" w:id="57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22-қосымшасының</w:t>
      </w:r>
      <w:r>
        <w:rPr>
          <w:rFonts w:ascii="Times New Roman"/>
          <w:b w:val="false"/>
          <w:i w:val="false"/>
          <w:color w:val="000000"/>
          <w:sz w:val="28"/>
        </w:rPr>
        <w:t xml:space="preserve"> жоғарғы оң жақ бұрышы мынадай редакцияда жазылсын:</w:t>
      </w:r>
    </w:p>
    <w:bookmarkEnd w:id="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22-қосымша";</w:t>
            </w:r>
          </w:p>
        </w:tc>
      </w:tr>
    </w:tbl>
    <w:bookmarkStart w:name="z1022" w:id="57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23-қосымшасының</w:t>
      </w:r>
      <w:r>
        <w:rPr>
          <w:rFonts w:ascii="Times New Roman"/>
          <w:b w:val="false"/>
          <w:i w:val="false"/>
          <w:color w:val="000000"/>
          <w:sz w:val="28"/>
        </w:rPr>
        <w:t xml:space="preserve"> жоғарғы оң жақ бұрышы мынадай редакцияда жазылсын:</w:t>
      </w:r>
    </w:p>
    <w:bookmarkEnd w:id="5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оны тағайындау, төлеу,</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23-қосымша".</w:t>
            </w:r>
          </w:p>
        </w:tc>
      </w:tr>
    </w:tbl>
    <w:bookmarkStart w:name="z1027" w:id="580"/>
    <w:p>
      <w:pPr>
        <w:spacing w:after="0"/>
        <w:ind w:left="0"/>
        <w:jc w:val="both"/>
      </w:pPr>
      <w:r>
        <w:rPr>
          <w:rFonts w:ascii="Times New Roman"/>
          <w:b w:val="false"/>
          <w:i w:val="false"/>
          <w:color w:val="000000"/>
          <w:sz w:val="28"/>
        </w:rPr>
        <w:t xml:space="preserve">
      6. "Арнаулы кәсіптік мемлекеттік жәрдемақыны тағайындау, оны төлеуді жүзеге асыру, тоқтата тұру, қайта бастау және тоқтату қағидаларын бекіту туралы" Қазақстан Республикасы Еңбек және халықты әлеуметтік қорғау министрінің 2023 жылғы 25 желтоқсандағы № 521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33801 болып тіркелген) мынадай өзгерістер мен толықтырулар енгізілсін:</w:t>
      </w:r>
    </w:p>
    <w:bookmarkEnd w:id="5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029" w:id="581"/>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195-1-бабының</w:t>
      </w:r>
      <w:r>
        <w:rPr>
          <w:rFonts w:ascii="Times New Roman"/>
          <w:b w:val="false"/>
          <w:i w:val="false"/>
          <w:color w:val="000000"/>
          <w:sz w:val="28"/>
        </w:rPr>
        <w:t xml:space="preserve"> 5-тармағына сәйкес БҰЙЫРАМЫН:";</w:t>
      </w:r>
    </w:p>
    <w:bookmarkEnd w:id="581"/>
    <w:bookmarkStart w:name="z1030" w:id="582"/>
    <w:p>
      <w:pPr>
        <w:spacing w:after="0"/>
        <w:ind w:left="0"/>
        <w:jc w:val="both"/>
      </w:pPr>
      <w:r>
        <w:rPr>
          <w:rFonts w:ascii="Times New Roman"/>
          <w:b w:val="false"/>
          <w:i w:val="false"/>
          <w:color w:val="000000"/>
          <w:sz w:val="28"/>
        </w:rPr>
        <w:t xml:space="preserve">
      көрсетілген бұйрықпен бекітілген Арнаулы кәсіптік мемлекеттік жәрдемақыны тағайындау, оны төлеуді жүзеге асыру, тоқтата тұру, қайта бастау және тоқтату </w:t>
      </w:r>
      <w:r>
        <w:rPr>
          <w:rFonts w:ascii="Times New Roman"/>
          <w:b w:val="false"/>
          <w:i w:val="false"/>
          <w:color w:val="000000"/>
          <w:sz w:val="28"/>
        </w:rPr>
        <w:t>қағидаларында</w:t>
      </w:r>
      <w:r>
        <w:rPr>
          <w:rFonts w:ascii="Times New Roman"/>
          <w:b w:val="false"/>
          <w:i w:val="false"/>
          <w:color w:val="000000"/>
          <w:sz w:val="28"/>
        </w:rPr>
        <w:t>:</w:t>
      </w:r>
    </w:p>
    <w:bookmarkEnd w:id="5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32" w:id="583"/>
    <w:p>
      <w:pPr>
        <w:spacing w:after="0"/>
        <w:ind w:left="0"/>
        <w:jc w:val="both"/>
      </w:pPr>
      <w:r>
        <w:rPr>
          <w:rFonts w:ascii="Times New Roman"/>
          <w:b w:val="false"/>
          <w:i w:val="false"/>
          <w:color w:val="000000"/>
          <w:sz w:val="28"/>
        </w:rPr>
        <w:t xml:space="preserve">
      "1. Осы Арнаулы кәсіптік мемлекеттік жәрдемақыны тағайындау, оны төлеуді жүзеге асыру, тоқтата тұру, қайта бастау және тоқтату қағидалары (бұдан әрі – Қағидалар) Қазақстан Республикасы Әлеуметтік кодексінің (бұдан әрі – Кодекс) </w:t>
      </w:r>
      <w:r>
        <w:rPr>
          <w:rFonts w:ascii="Times New Roman"/>
          <w:b w:val="false"/>
          <w:i w:val="false"/>
          <w:color w:val="000000"/>
          <w:sz w:val="28"/>
        </w:rPr>
        <w:t>195-1 бабының</w:t>
      </w:r>
      <w:r>
        <w:rPr>
          <w:rFonts w:ascii="Times New Roman"/>
          <w:b w:val="false"/>
          <w:i w:val="false"/>
          <w:color w:val="000000"/>
          <w:sz w:val="28"/>
        </w:rPr>
        <w:t xml:space="preserve"> 5-тармағына,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арнаулы кәсіптік мемлекеттік жәрдемақыны тағайындау, оны төлеуді жүзеге асыру, тоқтата тұру, қайта бастау және тоқтату тәртібін айқындайды.";</w:t>
      </w:r>
    </w:p>
    <w:bookmarkEnd w:id="583"/>
    <w:bookmarkStart w:name="z1033" w:id="584"/>
    <w:p>
      <w:pPr>
        <w:spacing w:after="0"/>
        <w:ind w:left="0"/>
        <w:jc w:val="both"/>
      </w:pPr>
      <w:r>
        <w:rPr>
          <w:rFonts w:ascii="Times New Roman"/>
          <w:b w:val="false"/>
          <w:i w:val="false"/>
          <w:color w:val="000000"/>
          <w:sz w:val="28"/>
        </w:rPr>
        <w:t>
      мынадай мазмұндағы 14-1-тармақпен толықтырылсын:</w:t>
      </w:r>
    </w:p>
    <w:bookmarkEnd w:id="584"/>
    <w:bookmarkStart w:name="z1034" w:id="585"/>
    <w:p>
      <w:pPr>
        <w:spacing w:after="0"/>
        <w:ind w:left="0"/>
        <w:jc w:val="both"/>
      </w:pPr>
      <w:r>
        <w:rPr>
          <w:rFonts w:ascii="Times New Roman"/>
          <w:b w:val="false"/>
          <w:i w:val="false"/>
          <w:color w:val="000000"/>
          <w:sz w:val="28"/>
        </w:rPr>
        <w:t xml:space="preserve">
      "14-1. Көрсетілетін қызметті алушы ұсынған өтініште және (немесе) құжаттарда қателер немесе дәлсіздіктер анықталған, олардың нысаны мен мазмұны қойылатын талаптарға сәйкес келмеген жағдайларда, көрсетілетін қызметті беруші осы Қағидалардың 3-1-қосымшасына сәйкес көрсетілетін қызметті алушыға мемлекеттік көрсетілетін қызмет процесін тоқтата тұру туралы хабарлама жібере отырып, цифрлық күту парағы арқылы өтінішті қабылдайды, көрсетілетін қызметті алушы ұсынған құжаттар (оның ішінде түпнұсқалары) көрсетілетін қызметті алушыға қайтарылуға тиіс. </w:t>
      </w:r>
    </w:p>
    <w:bookmarkEnd w:id="585"/>
    <w:bookmarkStart w:name="z1035" w:id="586"/>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тоқтата тұру мерзімі шегінде жойғаннан кейін жүзеге асырады.</w:t>
      </w:r>
    </w:p>
    <w:bookmarkEnd w:id="586"/>
    <w:bookmarkStart w:name="z1036" w:id="587"/>
    <w:p>
      <w:pPr>
        <w:spacing w:after="0"/>
        <w:ind w:left="0"/>
        <w:jc w:val="both"/>
      </w:pPr>
      <w:r>
        <w:rPr>
          <w:rFonts w:ascii="Times New Roman"/>
          <w:b w:val="false"/>
          <w:i w:val="false"/>
          <w:color w:val="000000"/>
          <w:sz w:val="28"/>
        </w:rPr>
        <w:t>
      Тоқтата тұру мерзімі жүгінген күннен бастап 3 (үш) жұмыс күнінен аспайды.</w:t>
      </w:r>
    </w:p>
    <w:bookmarkEnd w:id="587"/>
    <w:bookmarkStart w:name="z1037" w:id="588"/>
    <w:p>
      <w:pPr>
        <w:spacing w:after="0"/>
        <w:ind w:left="0"/>
        <w:jc w:val="both"/>
      </w:pPr>
      <w:r>
        <w:rPr>
          <w:rFonts w:ascii="Times New Roman"/>
          <w:b w:val="false"/>
          <w:i w:val="false"/>
          <w:color w:val="000000"/>
          <w:sz w:val="28"/>
        </w:rPr>
        <w:t>
      Кемшіліктер жойылған жағдайда, мемлекеттік қызмет көрсетуді алуға арналған өтініш және (немесе) құжаттар қабылданған күн болып көрсетілетін қызметті алушының алғаш жүгінген күні есептеледі.</w:t>
      </w:r>
    </w:p>
    <w:bookmarkEnd w:id="588"/>
    <w:bookmarkStart w:name="z1038" w:id="58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589"/>
    <w:bookmarkStart w:name="z1039" w:id="590"/>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1041" w:id="591"/>
    <w:p>
      <w:pPr>
        <w:spacing w:after="0"/>
        <w:ind w:left="0"/>
        <w:jc w:val="both"/>
      </w:pPr>
      <w:r>
        <w:rPr>
          <w:rFonts w:ascii="Times New Roman"/>
          <w:b w:val="false"/>
          <w:i w:val="false"/>
          <w:color w:val="000000"/>
          <w:sz w:val="28"/>
        </w:rPr>
        <w:t xml:space="preserve">
      "24.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тағайындау (тағайындаудан бас тарту) туралы шешім қабылдайды немесе мемлекеттік қызмет көрсетуден дәлелді бас тартуды қалыптастырады.</w:t>
      </w:r>
    </w:p>
    <w:bookmarkEnd w:id="591"/>
    <w:bookmarkStart w:name="z1042" w:id="592"/>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5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алып тасталсын;</w:t>
      </w:r>
    </w:p>
    <w:bookmarkStart w:name="z1044" w:id="593"/>
    <w:p>
      <w:pPr>
        <w:spacing w:after="0"/>
        <w:ind w:left="0"/>
        <w:jc w:val="both"/>
      </w:pPr>
      <w:r>
        <w:rPr>
          <w:rFonts w:ascii="Times New Roman"/>
          <w:b w:val="false"/>
          <w:i w:val="false"/>
          <w:color w:val="000000"/>
          <w:sz w:val="28"/>
        </w:rPr>
        <w:t>
      мынадай мазмұндағы 38-1-тармақпен толықтырылсын:</w:t>
      </w:r>
    </w:p>
    <w:bookmarkEnd w:id="593"/>
    <w:bookmarkStart w:name="z1045" w:id="594"/>
    <w:p>
      <w:pPr>
        <w:spacing w:after="0"/>
        <w:ind w:left="0"/>
        <w:jc w:val="both"/>
      </w:pPr>
      <w:r>
        <w:rPr>
          <w:rFonts w:ascii="Times New Roman"/>
          <w:b w:val="false"/>
          <w:i w:val="false"/>
          <w:color w:val="000000"/>
          <w:sz w:val="28"/>
        </w:rPr>
        <w:t>
      "38-1. Арнаулы кәсіптік мемлекеттік жәрдемақыны төлеу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594"/>
    <w:bookmarkStart w:name="z1046" w:id="595"/>
    <w:p>
      <w:pPr>
        <w:spacing w:after="0"/>
        <w:ind w:left="0"/>
        <w:jc w:val="both"/>
      </w:pPr>
      <w:r>
        <w:rPr>
          <w:rFonts w:ascii="Times New Roman"/>
          <w:b w:val="false"/>
          <w:i w:val="false"/>
          <w:color w:val="000000"/>
          <w:sz w:val="28"/>
        </w:rPr>
        <w:t>
      1) арнаулы кәсіптік мемлекеттік жәрдемақыны алушының банктік шоты бойынша үш және одан көп ай бойы шығыс операцияларының болмауы туралы мәлімет. Бұл ретте арнаулы кәсіптік мемлекеттік жәрдемақыны төлеу ол тоқтатыла тұрған күннен бастап қайта басталады;</w:t>
      </w:r>
    </w:p>
    <w:bookmarkEnd w:id="595"/>
    <w:bookmarkStart w:name="z1047" w:id="596"/>
    <w:p>
      <w:pPr>
        <w:spacing w:after="0"/>
        <w:ind w:left="0"/>
        <w:jc w:val="both"/>
      </w:pPr>
      <w:r>
        <w:rPr>
          <w:rFonts w:ascii="Times New Roman"/>
          <w:b w:val="false"/>
          <w:i w:val="false"/>
          <w:color w:val="000000"/>
          <w:sz w:val="28"/>
        </w:rPr>
        <w:t>
      2) арнаулы кәсіптік мемлекеттік жәрдемақыны алушының Қазақстан Республикасының шегінен тыс жерге тұрақты тұруға кетуі туралы мәлімет. Бұл ретте арнаулы кәсіптік мемлекеттік жәрдемақыны төлеу Қазақстан Республикасының аумағына тұрақты тұруға келген күннен бастап, бірақ жәрдемақы тоқтатыла тұрған күннен кейін қайта басталады;</w:t>
      </w:r>
    </w:p>
    <w:bookmarkEnd w:id="596"/>
    <w:bookmarkStart w:name="z1048" w:id="597"/>
    <w:p>
      <w:pPr>
        <w:spacing w:after="0"/>
        <w:ind w:left="0"/>
        <w:jc w:val="both"/>
      </w:pPr>
      <w:r>
        <w:rPr>
          <w:rFonts w:ascii="Times New Roman"/>
          <w:b w:val="false"/>
          <w:i w:val="false"/>
          <w:color w:val="000000"/>
          <w:sz w:val="28"/>
        </w:rPr>
        <w:t>
      3) шетел азаматының немесе азаматтығы жоқ адамның жеке басын куәландыратын құжаттың қолданылу мерзімінің өтуі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бірақ жәрдемақы тоқтатыла тұрған күннен кейін қайта басталады;</w:t>
      </w:r>
    </w:p>
    <w:bookmarkEnd w:id="597"/>
    <w:bookmarkStart w:name="z1049" w:id="598"/>
    <w:p>
      <w:pPr>
        <w:spacing w:after="0"/>
        <w:ind w:left="0"/>
        <w:jc w:val="both"/>
      </w:pPr>
      <w:r>
        <w:rPr>
          <w:rFonts w:ascii="Times New Roman"/>
          <w:b w:val="false"/>
          <w:i w:val="false"/>
          <w:color w:val="000000"/>
          <w:sz w:val="28"/>
        </w:rPr>
        <w:t>
      4) арнаулы кәсіптік мемлекеттік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заңды күшіне енген сот шешімінің болуы туралы мәлімет. Бұл ретте арнаулы кәсіптік мемлекеттік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заңды күшіне енген күннен бастап, бірақ жәрдемақы тоқтатыла тұрған күннен кейін қайта басталады;</w:t>
      </w:r>
    </w:p>
    <w:bookmarkEnd w:id="598"/>
    <w:bookmarkStart w:name="z1050" w:id="599"/>
    <w:p>
      <w:pPr>
        <w:spacing w:after="0"/>
        <w:ind w:left="0"/>
        <w:jc w:val="both"/>
      </w:pPr>
      <w:r>
        <w:rPr>
          <w:rFonts w:ascii="Times New Roman"/>
          <w:b w:val="false"/>
          <w:i w:val="false"/>
          <w:color w:val="000000"/>
          <w:sz w:val="28"/>
        </w:rPr>
        <w:t xml:space="preserve">
      5) арнаулы кәсіптік мемлекеттік жәрдемақыны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тоқтатуы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599"/>
    <w:bookmarkStart w:name="z1051" w:id="60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600"/>
    <w:bookmarkStart w:name="z1052" w:id="601"/>
    <w:p>
      <w:pPr>
        <w:spacing w:after="0"/>
        <w:ind w:left="0"/>
        <w:jc w:val="both"/>
      </w:pPr>
      <w:r>
        <w:rPr>
          <w:rFonts w:ascii="Times New Roman"/>
          <w:b w:val="false"/>
          <w:i w:val="false"/>
          <w:color w:val="000000"/>
          <w:sz w:val="28"/>
        </w:rPr>
        <w:t>
      реттік нөмірі 11-жолы мынадай редакцияда жазылсын:</w:t>
      </w:r>
    </w:p>
    <w:bookmarkEnd w:id="601"/>
    <w:bookmarkStart w:name="z1053" w:id="602"/>
    <w:p>
      <w:pPr>
        <w:spacing w:after="0"/>
        <w:ind w:left="0"/>
        <w:jc w:val="both"/>
      </w:pPr>
      <w:r>
        <w:rPr>
          <w:rFonts w:ascii="Times New Roman"/>
          <w:b w:val="false"/>
          <w:i w:val="false"/>
          <w:color w:val="000000"/>
          <w:sz w:val="28"/>
        </w:rPr>
        <w:t>
      "</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603"/>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мынадай негіздер бойынша мемлекеттік қызметтер көрсетуден бас тартады:</w:t>
            </w:r>
          </w:p>
          <w:bookmarkEnd w:id="603"/>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195-1 бабында</w:t>
            </w:r>
            <w:r>
              <w:rPr>
                <w:rFonts w:ascii="Times New Roman"/>
                <w:b/>
                <w:i w:val="false"/>
                <w:color w:val="000000"/>
                <w:sz w:val="20"/>
              </w:rPr>
              <w:t xml:space="preserve"> көзделген шарттарға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bl>
    <w:bookmarkStart w:name="z1058" w:id="604"/>
    <w:p>
      <w:pPr>
        <w:spacing w:after="0"/>
        <w:ind w:left="0"/>
        <w:jc w:val="both"/>
      </w:pPr>
      <w:r>
        <w:rPr>
          <w:rFonts w:ascii="Times New Roman"/>
          <w:b w:val="false"/>
          <w:i w:val="false"/>
          <w:color w:val="000000"/>
          <w:sz w:val="28"/>
        </w:rPr>
        <w:t>
      ";</w:t>
      </w:r>
    </w:p>
    <w:bookmarkEnd w:id="604"/>
    <w:bookmarkStart w:name="z1059" w:id="605"/>
    <w:p>
      <w:pPr>
        <w:spacing w:after="0"/>
        <w:ind w:left="0"/>
        <w:jc w:val="both"/>
      </w:pPr>
      <w:r>
        <w:rPr>
          <w:rFonts w:ascii="Times New Roman"/>
          <w:b w:val="false"/>
          <w:i w:val="false"/>
          <w:color w:val="000000"/>
          <w:sz w:val="28"/>
        </w:rPr>
        <w:t xml:space="preserve">
      осы Тізбенің </w:t>
      </w:r>
      <w:r>
        <w:rPr>
          <w:rFonts w:ascii="Times New Roman"/>
          <w:b w:val="false"/>
          <w:i w:val="false"/>
          <w:color w:val="000000"/>
          <w:sz w:val="28"/>
        </w:rPr>
        <w:t>32-қосымшасына</w:t>
      </w:r>
      <w:r>
        <w:rPr>
          <w:rFonts w:ascii="Times New Roman"/>
          <w:b w:val="false"/>
          <w:i w:val="false"/>
          <w:color w:val="000000"/>
          <w:sz w:val="28"/>
        </w:rPr>
        <w:t xml:space="preserve"> сәйкес 3-1 қосымшамен толықтырылсын.</w:t>
      </w:r>
    </w:p>
    <w:bookmarkEnd w:id="6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оны</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5-1-қосымша</w:t>
            </w:r>
          </w:p>
        </w:tc>
      </w:tr>
    </w:tbl>
    <w:bookmarkStart w:name="z1062" w:id="606"/>
    <w:p>
      <w:pPr>
        <w:spacing w:after="0"/>
        <w:ind w:left="0"/>
        <w:jc w:val="both"/>
      </w:pPr>
      <w:r>
        <w:rPr>
          <w:rFonts w:ascii="Times New Roman"/>
          <w:b w:val="false"/>
          <w:i w:val="false"/>
          <w:color w:val="000000"/>
          <w:sz w:val="28"/>
        </w:rPr>
        <w:t>
      Мемлекеттік қызмет көрсету процесін тоқтата тұру туралы хабарлама</w:t>
      </w:r>
    </w:p>
    <w:bookmarkEnd w:id="606"/>
    <w:bookmarkStart w:name="z1063" w:id="607"/>
    <w:p>
      <w:pPr>
        <w:spacing w:after="0"/>
        <w:ind w:left="0"/>
        <w:jc w:val="both"/>
      </w:pPr>
      <w:r>
        <w:rPr>
          <w:rFonts w:ascii="Times New Roman"/>
          <w:b w:val="false"/>
          <w:i w:val="false"/>
          <w:color w:val="000000"/>
          <w:sz w:val="28"/>
        </w:rPr>
        <w:t>
      ___ жылғы 20 _________ "____</w:t>
      </w:r>
    </w:p>
    <w:bookmarkEnd w:id="607"/>
    <w:bookmarkStart w:name="z1064" w:id="608"/>
    <w:p>
      <w:pPr>
        <w:spacing w:after="0"/>
        <w:ind w:left="0"/>
        <w:jc w:val="both"/>
      </w:pPr>
      <w:r>
        <w:rPr>
          <w:rFonts w:ascii="Times New Roman"/>
          <w:b w:val="false"/>
          <w:i w:val="false"/>
          <w:color w:val="000000"/>
          <w:sz w:val="28"/>
        </w:rPr>
        <w:t>
      ________________________________________ азаматы</w:t>
      </w:r>
    </w:p>
    <w:bookmarkEnd w:id="608"/>
    <w:bookmarkStart w:name="z1065" w:id="609"/>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609"/>
    <w:bookmarkStart w:name="z1066" w:id="610"/>
    <w:p>
      <w:pPr>
        <w:spacing w:after="0"/>
        <w:ind w:left="0"/>
        <w:jc w:val="both"/>
      </w:pPr>
      <w:r>
        <w:rPr>
          <w:rFonts w:ascii="Times New Roman"/>
          <w:b w:val="false"/>
          <w:i w:val="false"/>
          <w:color w:val="000000"/>
          <w:sz w:val="28"/>
        </w:rPr>
        <w:t>
      Туған күні ____ жылғы "___"_____</w:t>
      </w:r>
    </w:p>
    <w:bookmarkEnd w:id="610"/>
    <w:bookmarkStart w:name="z1067" w:id="611"/>
    <w:p>
      <w:pPr>
        <w:spacing w:after="0"/>
        <w:ind w:left="0"/>
        <w:jc w:val="both"/>
      </w:pPr>
      <w:r>
        <w:rPr>
          <w:rFonts w:ascii="Times New Roman"/>
          <w:b w:val="false"/>
          <w:i w:val="false"/>
          <w:color w:val="000000"/>
          <w:sz w:val="28"/>
        </w:rPr>
        <w:t>
      Өтініш берген күні "___" _________________________ 20 ____ жыл</w:t>
      </w:r>
    </w:p>
    <w:bookmarkEnd w:id="611"/>
    <w:bookmarkStart w:name="z1068" w:id="612"/>
    <w:p>
      <w:pPr>
        <w:spacing w:after="0"/>
        <w:ind w:left="0"/>
        <w:jc w:val="both"/>
      </w:pPr>
      <w:r>
        <w:rPr>
          <w:rFonts w:ascii="Times New Roman"/>
          <w:b w:val="false"/>
          <w:i w:val="false"/>
          <w:color w:val="000000"/>
          <w:sz w:val="28"/>
        </w:rPr>
        <w:t>
      Жұмысынан айырылу жағдайы бойынша әлеуметтік төлем тағайындау</w:t>
      </w:r>
    </w:p>
    <w:bookmarkEnd w:id="612"/>
    <w:bookmarkStart w:name="z1069" w:id="613"/>
    <w:p>
      <w:pPr>
        <w:spacing w:after="0"/>
        <w:ind w:left="0"/>
        <w:jc w:val="both"/>
      </w:pPr>
      <w:r>
        <w:rPr>
          <w:rFonts w:ascii="Times New Roman"/>
          <w:b w:val="false"/>
          <w:i w:val="false"/>
          <w:color w:val="000000"/>
          <w:sz w:val="28"/>
        </w:rPr>
        <w:t>
      мемлекеттік қызмет көрсету тоқтатылды</w:t>
      </w:r>
    </w:p>
    <w:bookmarkEnd w:id="613"/>
    <w:bookmarkStart w:name="z1070" w:id="614"/>
    <w:p>
      <w:pPr>
        <w:spacing w:after="0"/>
        <w:ind w:left="0"/>
        <w:jc w:val="both"/>
      </w:pPr>
      <w:r>
        <w:rPr>
          <w:rFonts w:ascii="Times New Roman"/>
          <w:b w:val="false"/>
          <w:i w:val="false"/>
          <w:color w:val="000000"/>
          <w:sz w:val="28"/>
        </w:rPr>
        <w:t>
      __________________________________________________________________________</w:t>
      </w:r>
    </w:p>
    <w:bookmarkEnd w:id="614"/>
    <w:bookmarkStart w:name="z1071" w:id="615"/>
    <w:p>
      <w:pPr>
        <w:spacing w:after="0"/>
        <w:ind w:left="0"/>
        <w:jc w:val="both"/>
      </w:pPr>
      <w:r>
        <w:rPr>
          <w:rFonts w:ascii="Times New Roman"/>
          <w:b w:val="false"/>
          <w:i w:val="false"/>
          <w:color w:val="000000"/>
          <w:sz w:val="28"/>
        </w:rPr>
        <w:t>
      (себебін көрсету)</w:t>
      </w:r>
    </w:p>
    <w:bookmarkEnd w:id="615"/>
    <w:bookmarkStart w:name="z1072" w:id="616"/>
    <w:p>
      <w:pPr>
        <w:spacing w:after="0"/>
        <w:ind w:left="0"/>
        <w:jc w:val="both"/>
      </w:pPr>
      <w:r>
        <w:rPr>
          <w:rFonts w:ascii="Times New Roman"/>
          <w:b w:val="false"/>
          <w:i w:val="false"/>
          <w:color w:val="000000"/>
          <w:sz w:val="28"/>
        </w:rPr>
        <w:t>
      Тоқтата тұру мерзімі өтініш берген күннен бастап 3 (үш) жұмыс күнінен аспайды</w:t>
      </w:r>
    </w:p>
    <w:bookmarkEnd w:id="616"/>
    <w:bookmarkStart w:name="z1073" w:id="617"/>
    <w:p>
      <w:pPr>
        <w:spacing w:after="0"/>
        <w:ind w:left="0"/>
        <w:jc w:val="both"/>
      </w:pPr>
      <w:r>
        <w:rPr>
          <w:rFonts w:ascii="Times New Roman"/>
          <w:b w:val="false"/>
          <w:i w:val="false"/>
          <w:color w:val="000000"/>
          <w:sz w:val="28"/>
        </w:rPr>
        <w:t>
      __________________________________________________________________________</w:t>
      </w:r>
    </w:p>
    <w:bookmarkEnd w:id="617"/>
    <w:bookmarkStart w:name="z1074" w:id="618"/>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618"/>
    <w:bookmarkStart w:name="z1075" w:id="619"/>
    <w:p>
      <w:pPr>
        <w:spacing w:after="0"/>
        <w:ind w:left="0"/>
        <w:jc w:val="both"/>
      </w:pPr>
      <w:r>
        <w:rPr>
          <w:rFonts w:ascii="Times New Roman"/>
          <w:b w:val="false"/>
          <w:i w:val="false"/>
          <w:color w:val="000000"/>
          <w:sz w:val="28"/>
        </w:rPr>
        <w:t>
      Мөр орны</w:t>
      </w:r>
    </w:p>
    <w:bookmarkEnd w:id="6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оны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bookmarkStart w:name="z1078" w:id="620"/>
    <w:p>
      <w:pPr>
        <w:spacing w:after="0"/>
        <w:ind w:left="0"/>
        <w:jc w:val="both"/>
      </w:pPr>
      <w:r>
        <w:rPr>
          <w:rFonts w:ascii="Times New Roman"/>
          <w:b w:val="false"/>
          <w:i w:val="false"/>
          <w:color w:val="000000"/>
          <w:sz w:val="28"/>
        </w:rPr>
        <w:t>
      _________________________________облысы (қаласы) бойынша "Мемлекеттік әлеуметтік сақтандыру қоры" акционерлік қоғамы филиалының жұмысынан айырылу жағдайы бойынша әлеуметтік төлем тағайындау (қайта есептеу) немесе тағайындаудан бас тарту туралы 20 _______ жылғы "____" № ____________________ шешімі</w:t>
      </w:r>
    </w:p>
    <w:bookmarkEnd w:id="620"/>
    <w:bookmarkStart w:name="z1079" w:id="621"/>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 баптарына</w:t>
      </w:r>
      <w:r>
        <w:rPr>
          <w:rFonts w:ascii="Times New Roman"/>
          <w:b w:val="false"/>
          <w:i w:val="false"/>
          <w:color w:val="000000"/>
          <w:sz w:val="28"/>
        </w:rPr>
        <w:t xml:space="preserve"> сәйкес әлеумеік төлем тағайындалсын (қайта есептелсін).</w:t>
      </w:r>
    </w:p>
    <w:bookmarkEnd w:id="621"/>
    <w:bookmarkStart w:name="z1080" w:id="622"/>
    <w:p>
      <w:pPr>
        <w:spacing w:after="0"/>
        <w:ind w:left="0"/>
        <w:jc w:val="both"/>
      </w:pPr>
      <w:r>
        <w:rPr>
          <w:rFonts w:ascii="Times New Roman"/>
          <w:b w:val="false"/>
          <w:i w:val="false"/>
          <w:color w:val="000000"/>
          <w:sz w:val="28"/>
        </w:rPr>
        <w:t>
      Тегі_____________________________________________________________________</w:t>
      </w:r>
    </w:p>
    <w:bookmarkEnd w:id="622"/>
    <w:bookmarkStart w:name="z1081" w:id="623"/>
    <w:p>
      <w:pPr>
        <w:spacing w:after="0"/>
        <w:ind w:left="0"/>
        <w:jc w:val="both"/>
      </w:pPr>
      <w:r>
        <w:rPr>
          <w:rFonts w:ascii="Times New Roman"/>
          <w:b w:val="false"/>
          <w:i w:val="false"/>
          <w:color w:val="000000"/>
          <w:sz w:val="28"/>
        </w:rPr>
        <w:t>
      Аты______________________________________________________________________</w:t>
      </w:r>
    </w:p>
    <w:bookmarkEnd w:id="623"/>
    <w:bookmarkStart w:name="z1082" w:id="624"/>
    <w:p>
      <w:pPr>
        <w:spacing w:after="0"/>
        <w:ind w:left="0"/>
        <w:jc w:val="both"/>
      </w:pPr>
      <w:r>
        <w:rPr>
          <w:rFonts w:ascii="Times New Roman"/>
          <w:b w:val="false"/>
          <w:i w:val="false"/>
          <w:color w:val="000000"/>
          <w:sz w:val="28"/>
        </w:rPr>
        <w:t xml:space="preserve">
      Әкесінің аты (ол болған жағдайда) </w:t>
      </w:r>
    </w:p>
    <w:bookmarkEnd w:id="624"/>
    <w:bookmarkStart w:name="z1083" w:id="625"/>
    <w:p>
      <w:pPr>
        <w:spacing w:after="0"/>
        <w:ind w:left="0"/>
        <w:jc w:val="both"/>
      </w:pPr>
      <w:r>
        <w:rPr>
          <w:rFonts w:ascii="Times New Roman"/>
          <w:b w:val="false"/>
          <w:i w:val="false"/>
          <w:color w:val="000000"/>
          <w:sz w:val="28"/>
        </w:rPr>
        <w:t>
      ___________________________________________________</w:t>
      </w:r>
    </w:p>
    <w:bookmarkEnd w:id="625"/>
    <w:bookmarkStart w:name="z1084" w:id="626"/>
    <w:p>
      <w:pPr>
        <w:spacing w:after="0"/>
        <w:ind w:left="0"/>
        <w:jc w:val="both"/>
      </w:pPr>
      <w:r>
        <w:rPr>
          <w:rFonts w:ascii="Times New Roman"/>
          <w:b w:val="false"/>
          <w:i w:val="false"/>
          <w:color w:val="000000"/>
          <w:sz w:val="28"/>
        </w:rPr>
        <w:t>
      Туған күні ________________________ жынысы ________________________________</w:t>
      </w:r>
    </w:p>
    <w:bookmarkEnd w:id="626"/>
    <w:bookmarkStart w:name="z1085" w:id="627"/>
    <w:p>
      <w:pPr>
        <w:spacing w:after="0"/>
        <w:ind w:left="0"/>
        <w:jc w:val="both"/>
      </w:pPr>
      <w:r>
        <w:rPr>
          <w:rFonts w:ascii="Times New Roman"/>
          <w:b w:val="false"/>
          <w:i w:val="false"/>
          <w:color w:val="000000"/>
          <w:sz w:val="28"/>
        </w:rPr>
        <w:t>
                                    (күні, айы, жылы)                                              (ер, әйел)</w:t>
      </w:r>
    </w:p>
    <w:bookmarkEnd w:id="627"/>
    <w:bookmarkStart w:name="z1086" w:id="628"/>
    <w:p>
      <w:pPr>
        <w:spacing w:after="0"/>
        <w:ind w:left="0"/>
        <w:jc w:val="both"/>
      </w:pPr>
      <w:r>
        <w:rPr>
          <w:rFonts w:ascii="Times New Roman"/>
          <w:b w:val="false"/>
          <w:i w:val="false"/>
          <w:color w:val="000000"/>
          <w:sz w:val="28"/>
        </w:rPr>
        <w:t>
      Әлеуметтік төлем құқығының пайда болған күні 20__жылғы "__" _____</w:t>
      </w:r>
    </w:p>
    <w:bookmarkEnd w:id="628"/>
    <w:bookmarkStart w:name="z1087" w:id="629"/>
    <w:p>
      <w:pPr>
        <w:spacing w:after="0"/>
        <w:ind w:left="0"/>
        <w:jc w:val="both"/>
      </w:pPr>
      <w:r>
        <w:rPr>
          <w:rFonts w:ascii="Times New Roman"/>
          <w:b w:val="false"/>
          <w:i w:val="false"/>
          <w:color w:val="000000"/>
          <w:sz w:val="28"/>
        </w:rPr>
        <w:t>
      Жүгінген күні: 20__жылғы ____________</w:t>
      </w:r>
    </w:p>
    <w:bookmarkEnd w:id="629"/>
    <w:bookmarkStart w:name="z1088" w:id="630"/>
    <w:p>
      <w:pPr>
        <w:spacing w:after="0"/>
        <w:ind w:left="0"/>
        <w:jc w:val="both"/>
      </w:pPr>
      <w:r>
        <w:rPr>
          <w:rFonts w:ascii="Times New Roman"/>
          <w:b w:val="false"/>
          <w:i w:val="false"/>
          <w:color w:val="000000"/>
          <w:sz w:val="28"/>
        </w:rPr>
        <w:t>
      20__жылғы "__" _____ жағдайы бойынша міндетті әлеуметтік сақтандыру жүйесіне қатысудың жалпы өтілі_________ ай.</w:t>
      </w:r>
    </w:p>
    <w:bookmarkEnd w:id="630"/>
    <w:bookmarkStart w:name="z1089" w:id="631"/>
    <w:p>
      <w:pPr>
        <w:spacing w:after="0"/>
        <w:ind w:left="0"/>
        <w:jc w:val="both"/>
      </w:pPr>
      <w:r>
        <w:rPr>
          <w:rFonts w:ascii="Times New Roman"/>
          <w:b w:val="false"/>
          <w:i w:val="false"/>
          <w:color w:val="000000"/>
          <w:sz w:val="28"/>
        </w:rPr>
        <w:t>
      20__ жылғы "___" ________ бастап 20__ жылғы "___" __________ қоса алғанда</w:t>
      </w:r>
    </w:p>
    <w:bookmarkEnd w:id="631"/>
    <w:bookmarkStart w:name="z1090" w:id="632"/>
    <w:p>
      <w:pPr>
        <w:spacing w:after="0"/>
        <w:ind w:left="0"/>
        <w:jc w:val="both"/>
      </w:pPr>
      <w:r>
        <w:rPr>
          <w:rFonts w:ascii="Times New Roman"/>
          <w:b w:val="false"/>
          <w:i w:val="false"/>
          <w:color w:val="000000"/>
          <w:sz w:val="28"/>
        </w:rPr>
        <w:t>
      ______________________________________________________________________</w:t>
      </w:r>
    </w:p>
    <w:bookmarkEnd w:id="632"/>
    <w:bookmarkStart w:name="z1091" w:id="633"/>
    <w:p>
      <w:pPr>
        <w:spacing w:after="0"/>
        <w:ind w:left="0"/>
        <w:jc w:val="both"/>
      </w:pPr>
      <w:r>
        <w:rPr>
          <w:rFonts w:ascii="Times New Roman"/>
          <w:b w:val="false"/>
          <w:i w:val="false"/>
          <w:color w:val="000000"/>
          <w:sz w:val="28"/>
        </w:rPr>
        <w:t>
      теңге орташа айлық кіріс ескерілді</w:t>
      </w:r>
    </w:p>
    <w:bookmarkEnd w:id="633"/>
    <w:bookmarkStart w:name="z1092" w:id="634"/>
    <w:p>
      <w:pPr>
        <w:spacing w:after="0"/>
        <w:ind w:left="0"/>
        <w:jc w:val="both"/>
      </w:pPr>
      <w:r>
        <w:rPr>
          <w:rFonts w:ascii="Times New Roman"/>
          <w:b w:val="false"/>
          <w:i w:val="false"/>
          <w:color w:val="000000"/>
          <w:sz w:val="28"/>
        </w:rPr>
        <w:t>
      Әлеуметтік төлемнің мөлшері 20__ жылғы "___" ________ бастап</w:t>
      </w:r>
    </w:p>
    <w:bookmarkEnd w:id="634"/>
    <w:bookmarkStart w:name="z1093" w:id="635"/>
    <w:p>
      <w:pPr>
        <w:spacing w:after="0"/>
        <w:ind w:left="0"/>
        <w:jc w:val="both"/>
      </w:pPr>
      <w:r>
        <w:rPr>
          <w:rFonts w:ascii="Times New Roman"/>
          <w:b w:val="false"/>
          <w:i w:val="false"/>
          <w:color w:val="000000"/>
          <w:sz w:val="28"/>
        </w:rPr>
        <w:t>
      20 __ жылғы _______ қоса алғанда ______________________________________ сомада</w:t>
      </w:r>
    </w:p>
    <w:bookmarkEnd w:id="635"/>
    <w:bookmarkStart w:name="z1094" w:id="636"/>
    <w:p>
      <w:pPr>
        <w:spacing w:after="0"/>
        <w:ind w:left="0"/>
        <w:jc w:val="both"/>
      </w:pPr>
      <w:r>
        <w:rPr>
          <w:rFonts w:ascii="Times New Roman"/>
          <w:b w:val="false"/>
          <w:i w:val="false"/>
          <w:color w:val="000000"/>
          <w:sz w:val="28"/>
        </w:rPr>
        <w:t>
      (сомасы сандармен және жазбаша)</w:t>
      </w:r>
    </w:p>
    <w:bookmarkEnd w:id="636"/>
    <w:bookmarkStart w:name="z1095" w:id="637"/>
    <w:p>
      <w:pPr>
        <w:spacing w:after="0"/>
        <w:ind w:left="0"/>
        <w:jc w:val="both"/>
      </w:pPr>
      <w:r>
        <w:rPr>
          <w:rFonts w:ascii="Times New Roman"/>
          <w:b w:val="false"/>
          <w:i w:val="false"/>
          <w:color w:val="000000"/>
          <w:sz w:val="28"/>
        </w:rPr>
        <w:t>
      Әлеуметтік төлем __________________________________________ айға тағайындалды</w:t>
      </w:r>
    </w:p>
    <w:bookmarkEnd w:id="637"/>
    <w:bookmarkStart w:name="z1096" w:id="638"/>
    <w:p>
      <w:pPr>
        <w:spacing w:after="0"/>
        <w:ind w:left="0"/>
        <w:jc w:val="both"/>
      </w:pPr>
      <w:r>
        <w:rPr>
          <w:rFonts w:ascii="Times New Roman"/>
          <w:b w:val="false"/>
          <w:i w:val="false"/>
          <w:color w:val="000000"/>
          <w:sz w:val="28"/>
        </w:rPr>
        <w:t xml:space="preserve">
                                        (айлар саны) </w:t>
      </w:r>
    </w:p>
    <w:bookmarkEnd w:id="638"/>
    <w:bookmarkStart w:name="z1097" w:id="639"/>
    <w:p>
      <w:pPr>
        <w:spacing w:after="0"/>
        <w:ind w:left="0"/>
        <w:jc w:val="both"/>
      </w:pPr>
      <w:r>
        <w:rPr>
          <w:rFonts w:ascii="Times New Roman"/>
          <w:b w:val="false"/>
          <w:i w:val="false"/>
          <w:color w:val="000000"/>
          <w:sz w:val="28"/>
        </w:rPr>
        <w:t xml:space="preserve">
      2. Әлеуметтік төлем тағайындаудан бас тартылсын. </w:t>
      </w:r>
    </w:p>
    <w:bookmarkEnd w:id="639"/>
    <w:bookmarkStart w:name="z1098" w:id="640"/>
    <w:p>
      <w:pPr>
        <w:spacing w:after="0"/>
        <w:ind w:left="0"/>
        <w:jc w:val="both"/>
      </w:pPr>
      <w:r>
        <w:rPr>
          <w:rFonts w:ascii="Times New Roman"/>
          <w:b w:val="false"/>
          <w:i w:val="false"/>
          <w:color w:val="000000"/>
          <w:sz w:val="28"/>
        </w:rPr>
        <w:t>
      _________________________________________________________________________ (себебін көрсету)</w:t>
      </w:r>
    </w:p>
    <w:bookmarkEnd w:id="640"/>
    <w:bookmarkStart w:name="z1099" w:id="641"/>
    <w:p>
      <w:pPr>
        <w:spacing w:after="0"/>
        <w:ind w:left="0"/>
        <w:jc w:val="both"/>
      </w:pPr>
      <w:r>
        <w:rPr>
          <w:rFonts w:ascii="Times New Roman"/>
          <w:b w:val="false"/>
          <w:i w:val="false"/>
          <w:color w:val="000000"/>
          <w:sz w:val="28"/>
        </w:rPr>
        <w:t>
      Филиал басшысы  _________________________________________________________</w:t>
      </w:r>
    </w:p>
    <w:bookmarkEnd w:id="641"/>
    <w:bookmarkStart w:name="z1100" w:id="642"/>
    <w:p>
      <w:pPr>
        <w:spacing w:after="0"/>
        <w:ind w:left="0"/>
        <w:jc w:val="both"/>
      </w:pPr>
      <w:r>
        <w:rPr>
          <w:rFonts w:ascii="Times New Roman"/>
          <w:b w:val="false"/>
          <w:i w:val="false"/>
          <w:color w:val="000000"/>
          <w:sz w:val="28"/>
        </w:rPr>
        <w:t xml:space="preserve">
                                                        (тегі, аты, әкесінің аты (ол болған жағдайда) </w:t>
      </w:r>
    </w:p>
    <w:bookmarkEnd w:id="642"/>
    <w:bookmarkStart w:name="z1101" w:id="643"/>
    <w:p>
      <w:pPr>
        <w:spacing w:after="0"/>
        <w:ind w:left="0"/>
        <w:jc w:val="both"/>
      </w:pPr>
      <w:r>
        <w:rPr>
          <w:rFonts w:ascii="Times New Roman"/>
          <w:b w:val="false"/>
          <w:i w:val="false"/>
          <w:color w:val="000000"/>
          <w:sz w:val="28"/>
        </w:rPr>
        <w:t>
      Филиал маманы ___________________________________________________________</w:t>
      </w:r>
    </w:p>
    <w:bookmarkEnd w:id="643"/>
    <w:bookmarkStart w:name="z1102" w:id="644"/>
    <w:p>
      <w:pPr>
        <w:spacing w:after="0"/>
        <w:ind w:left="0"/>
        <w:jc w:val="both"/>
      </w:pPr>
      <w:r>
        <w:rPr>
          <w:rFonts w:ascii="Times New Roman"/>
          <w:b w:val="false"/>
          <w:i w:val="false"/>
          <w:color w:val="000000"/>
          <w:sz w:val="28"/>
        </w:rPr>
        <w:t>
                                             (тегі, аты, әкесінің аты (ол болған жағдайда)</w:t>
      </w:r>
    </w:p>
    <w:bookmarkEnd w:id="6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 оны</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106" w:id="645"/>
      <w:r>
        <w:rPr>
          <w:rFonts w:ascii="Times New Roman"/>
          <w:b w:val="false"/>
          <w:i w:val="false"/>
          <w:color w:val="000000"/>
          <w:sz w:val="28"/>
        </w:rPr>
        <w:t>
      Ауданның коды _______________________</w:t>
      </w:r>
    </w:p>
    <w:bookmarkEnd w:id="6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 (қала) 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 сақтандыру қоры" акционерлік қоғамының _____________________ облысы (қаласы) бойынша филиалының жұмысынан айырылу жағдайы бойынша әлеуметтік төлемді тағайындау немесе тағайындаудан бас тарту туралы 20____ жылғы "__" _______________ № _______ ШЕШІМІ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Қазақстан Республикасы Әлеуметтік кодексінің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119-баптарына</w:t>
      </w:r>
      <w:r>
        <w:rPr>
          <w:rFonts w:ascii="Times New Roman"/>
          <w:b w:val="false"/>
          <w:i w:val="false"/>
          <w:color w:val="000000"/>
          <w:sz w:val="28"/>
        </w:rPr>
        <w:t xml:space="preserve"> сәйкес тағайындалсын (қайта есептелсін):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Істің № 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  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_______________________ жынысы 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Әлеуметтік төлемге құқық туындаған күн 20__ жылғы "___" ______________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Жүгінген күні: 20___ жылғы "___" ______________________________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20 __ жылғы "___" жағдайы бойынша міндетті әлеуметтік сақтандыру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жүйесіне қатысудың жалпы өтілі ___________ _____ ай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20__ жылғы "___" ________ бастап 20__ жылғы "___" __________ қоса алғанда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_____________________________ теңге орташа айлық кірісі ескерілді.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Әлеуметтік төлемнің мөлшері 20__ жылғы "___" ________ бастап</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20 __ жылғы _______ қоса алғанда ____________________________________ сомада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Әлеуметтік төлем________________ айға тағайындалды (айлар саны)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әлеуметтік төлем тағайындаудан бас тартылсын.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басшысы  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маманы 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директоры 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маманы 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 бөлімшесінің бастығы 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Мемлекеттік корпорация бөлімшесінің маманы 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қайта бастау, тоқтату</w:t>
            </w:r>
            <w:r>
              <w:br/>
            </w:r>
            <w:r>
              <w:rPr>
                <w:rFonts w:ascii="Times New Roman"/>
                <w:b w:val="false"/>
                <w:i w:val="false"/>
                <w:color w:val="000000"/>
                <w:sz w:val="20"/>
              </w:rPr>
              <w:t xml:space="preserve">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145" w:id="646"/>
      <w:r>
        <w:rPr>
          <w:rFonts w:ascii="Times New Roman"/>
          <w:b w:val="false"/>
          <w:i w:val="false"/>
          <w:color w:val="000000"/>
          <w:sz w:val="28"/>
        </w:rPr>
        <w:t>
      Мемлекеттік қызмет көрсету процесін тоқтата тұру туралы хабарлама</w:t>
      </w:r>
    </w:p>
    <w:bookmarkEnd w:id="6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20___ жылғы "___"______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 азаматы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 жылғы "___"______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берген күні "___" _________________________ 20 ____ жылғы "___"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Еңбекке қабілеттіліктен айырылу жағдайы бойынша әлеуметтік төлем тағайындау мемлекеттік қызмет көрсету тоқтатылды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Тоқтату мерзімі өтініш берілген күннен бастап 3 (үш) жұмыс күнінен аспайды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(жауапты адамның тегі, аты, әкесінің аты (ол болған жағдайда) және лауазымы)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6-1-қосымша</w:t>
            </w:r>
          </w:p>
        </w:tc>
      </w:tr>
    </w:tbl>
    <w:p>
      <w:pPr>
        <w:spacing w:after="0"/>
        <w:ind w:left="0"/>
        <w:jc w:val="both"/>
      </w:pPr>
      <w:bookmarkStart w:name="z1160" w:id="647"/>
      <w:r>
        <w:rPr>
          <w:rFonts w:ascii="Times New Roman"/>
          <w:b w:val="false"/>
          <w:i w:val="false"/>
          <w:color w:val="000000"/>
          <w:sz w:val="28"/>
        </w:rPr>
        <w:t>
      Мемлекеттік қызмет көрсету процесін тоқтата тұру туралы хабарлама</w:t>
      </w:r>
    </w:p>
    <w:bookmarkEnd w:id="6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___ жылғы 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 азаматы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 жылғы "_________"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берген күні "___" _________________________ 20 ____ жыл</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Асыраушысынан айырылу жағдайы бойынша әлеуметтік төлем тағайындау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қызмет көрсету тоқтатылды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Тоқтату мерзімі өтініш берілген күннен бастап 3 (үш) жұмыс күнінен аспайды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(жауапты адамның тегі, аты, әкесінің аты (ол болған жағдайда) және лауазымы)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төлеуді тоқтата </w:t>
            </w:r>
            <w:r>
              <w:br/>
            </w:r>
            <w:r>
              <w:rPr>
                <w:rFonts w:ascii="Times New Roman"/>
                <w:b w:val="false"/>
                <w:i w:val="false"/>
                <w:color w:val="000000"/>
                <w:sz w:val="20"/>
              </w:rPr>
              <w:t xml:space="preserve">тұру, қайта есептеу,қайта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77" w:id="648"/>
    <w:p>
      <w:pPr>
        <w:spacing w:after="0"/>
        <w:ind w:left="0"/>
        <w:jc w:val="both"/>
      </w:pPr>
      <w:r>
        <w:rPr>
          <w:rFonts w:ascii="Times New Roman"/>
          <w:b w:val="false"/>
          <w:i w:val="false"/>
          <w:color w:val="000000"/>
          <w:sz w:val="28"/>
        </w:rPr>
        <w:t>
      ____________облысы (қаласы)</w:t>
      </w:r>
    </w:p>
    <w:bookmarkEnd w:id="648"/>
    <w:bookmarkStart w:name="z1178" w:id="649"/>
    <w:p>
      <w:pPr>
        <w:spacing w:after="0"/>
        <w:ind w:left="0"/>
        <w:jc w:val="both"/>
      </w:pPr>
      <w:r>
        <w:rPr>
          <w:rFonts w:ascii="Times New Roman"/>
          <w:b w:val="false"/>
          <w:i w:val="false"/>
          <w:color w:val="000000"/>
          <w:sz w:val="28"/>
        </w:rPr>
        <w:t>
      бойынша "Мемлекеттік</w:t>
      </w:r>
    </w:p>
    <w:bookmarkEnd w:id="649"/>
    <w:bookmarkStart w:name="z1179" w:id="650"/>
    <w:p>
      <w:pPr>
        <w:spacing w:after="0"/>
        <w:ind w:left="0"/>
        <w:jc w:val="both"/>
      </w:pPr>
      <w:r>
        <w:rPr>
          <w:rFonts w:ascii="Times New Roman"/>
          <w:b w:val="false"/>
          <w:i w:val="false"/>
          <w:color w:val="000000"/>
          <w:sz w:val="28"/>
        </w:rPr>
        <w:t>
      әлеуметтік сақтандыру қоры"</w:t>
      </w:r>
    </w:p>
    <w:bookmarkEnd w:id="650"/>
    <w:bookmarkStart w:name="z1180" w:id="651"/>
    <w:p>
      <w:pPr>
        <w:spacing w:after="0"/>
        <w:ind w:left="0"/>
        <w:jc w:val="both"/>
      </w:pPr>
      <w:r>
        <w:rPr>
          <w:rFonts w:ascii="Times New Roman"/>
          <w:b w:val="false"/>
          <w:i w:val="false"/>
          <w:color w:val="000000"/>
          <w:sz w:val="28"/>
        </w:rPr>
        <w:t>
      акционерлік қоғамының</w:t>
      </w:r>
    </w:p>
    <w:bookmarkEnd w:id="651"/>
    <w:bookmarkStart w:name="z1181" w:id="652"/>
    <w:p>
      <w:pPr>
        <w:spacing w:after="0"/>
        <w:ind w:left="0"/>
        <w:jc w:val="both"/>
      </w:pPr>
      <w:r>
        <w:rPr>
          <w:rFonts w:ascii="Times New Roman"/>
          <w:b w:val="false"/>
          <w:i w:val="false"/>
          <w:color w:val="000000"/>
          <w:sz w:val="28"/>
        </w:rPr>
        <w:t>
      филиалы</w:t>
      </w:r>
    </w:p>
    <w:bookmarkEnd w:id="652"/>
    <w:bookmarkStart w:name="z1182" w:id="653"/>
    <w:p>
      <w:pPr>
        <w:spacing w:after="0"/>
        <w:ind w:left="0"/>
        <w:jc w:val="both"/>
      </w:pPr>
      <w:r>
        <w:rPr>
          <w:rFonts w:ascii="Times New Roman"/>
          <w:b w:val="false"/>
          <w:i w:val="false"/>
          <w:color w:val="000000"/>
          <w:sz w:val="28"/>
        </w:rPr>
        <w:t>
      Келісім</w:t>
      </w:r>
    </w:p>
    <w:bookmarkEnd w:id="653"/>
    <w:bookmarkStart w:name="z1183" w:id="654"/>
    <w:p>
      <w:pPr>
        <w:spacing w:after="0"/>
        <w:ind w:left="0"/>
        <w:jc w:val="both"/>
      </w:pPr>
      <w:r>
        <w:rPr>
          <w:rFonts w:ascii="Times New Roman"/>
          <w:b w:val="false"/>
          <w:i w:val="false"/>
          <w:color w:val="000000"/>
          <w:sz w:val="28"/>
        </w:rPr>
        <w:t>
      Мен, ____________________________________, ______________</w:t>
      </w:r>
    </w:p>
    <w:bookmarkEnd w:id="654"/>
    <w:bookmarkStart w:name="z1184" w:id="655"/>
    <w:p>
      <w:pPr>
        <w:spacing w:after="0"/>
        <w:ind w:left="0"/>
        <w:jc w:val="both"/>
      </w:pPr>
      <w:r>
        <w:rPr>
          <w:rFonts w:ascii="Times New Roman"/>
          <w:b w:val="false"/>
          <w:i w:val="false"/>
          <w:color w:val="000000"/>
          <w:sz w:val="28"/>
        </w:rPr>
        <w:t>
        (тегі, аты, әкесінің аты (ол болған жағдайда)        (туған күні)</w:t>
      </w:r>
    </w:p>
    <w:bookmarkEnd w:id="655"/>
    <w:bookmarkStart w:name="z1185" w:id="656"/>
    <w:p>
      <w:pPr>
        <w:spacing w:after="0"/>
        <w:ind w:left="0"/>
        <w:jc w:val="both"/>
      </w:pPr>
      <w:r>
        <w:rPr>
          <w:rFonts w:ascii="Times New Roman"/>
          <w:b w:val="false"/>
          <w:i w:val="false"/>
          <w:color w:val="000000"/>
          <w:sz w:val="28"/>
        </w:rPr>
        <w:t>
      Асыраушысынан айырылу жағдайы бойынша әлеуметтік төлем мөлшерін есептеу (айқындау), оны тағайындау, жүзеге асыру, төлеуді тоқтата тұру, қайта есептеу, қайта бастау, тоқтату және тағайындау (тағайындаудан бас тарту) туралы шешімді қайта қарау қағидаларының 24-тармағының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 Мемлекеттік әлеуметтік сақтандыру қорынан асыраушысынан айырылу жағдайы бойынша әлеуметтік төлем мөлшерін есептеу жүргізуге келісімімді беремін:</w:t>
      </w:r>
    </w:p>
    <w:bookmarkEnd w:id="656"/>
    <w:bookmarkStart w:name="z1186" w:id="657"/>
    <w:p>
      <w:pPr>
        <w:spacing w:after="0"/>
        <w:ind w:left="0"/>
        <w:jc w:val="both"/>
      </w:pPr>
      <w:r>
        <w:rPr>
          <w:rFonts w:ascii="Times New Roman"/>
          <w:b w:val="false"/>
          <w:i w:val="false"/>
          <w:color w:val="000000"/>
          <w:sz w:val="28"/>
        </w:rPr>
        <w:t>
      20__жылғы ____ ______ теңге сомасында, БСН/ЖСН ______ төлеушінің атауы ______,</w:t>
      </w:r>
    </w:p>
    <w:bookmarkEnd w:id="657"/>
    <w:bookmarkStart w:name="z1187" w:id="658"/>
    <w:p>
      <w:pPr>
        <w:spacing w:after="0"/>
        <w:ind w:left="0"/>
        <w:jc w:val="both"/>
      </w:pPr>
      <w:r>
        <w:rPr>
          <w:rFonts w:ascii="Times New Roman"/>
          <w:b w:val="false"/>
          <w:i w:val="false"/>
          <w:color w:val="000000"/>
          <w:sz w:val="28"/>
        </w:rPr>
        <w:t>
      20__жылғы ____ ______ теңге сомасында, БСН/ЖСН ______ төлеушінің атауы ______,</w:t>
      </w:r>
    </w:p>
    <w:bookmarkEnd w:id="658"/>
    <w:bookmarkStart w:name="z1188" w:id="659"/>
    <w:p>
      <w:pPr>
        <w:spacing w:after="0"/>
        <w:ind w:left="0"/>
        <w:jc w:val="both"/>
      </w:pPr>
      <w:r>
        <w:rPr>
          <w:rFonts w:ascii="Times New Roman"/>
          <w:b w:val="false"/>
          <w:i w:val="false"/>
          <w:color w:val="000000"/>
          <w:sz w:val="28"/>
        </w:rPr>
        <w:t>
      20__жылғы ____ ______ теңге сомасында, БСН/ЖСН ______ төлеушінің атауы</w:t>
      </w:r>
    </w:p>
    <w:bookmarkEnd w:id="659"/>
    <w:bookmarkStart w:name="z1189" w:id="660"/>
    <w:p>
      <w:pPr>
        <w:spacing w:after="0"/>
        <w:ind w:left="0"/>
        <w:jc w:val="both"/>
      </w:pPr>
      <w:r>
        <w:rPr>
          <w:rFonts w:ascii="Times New Roman"/>
          <w:b w:val="false"/>
          <w:i w:val="false"/>
          <w:color w:val="000000"/>
          <w:sz w:val="28"/>
        </w:rPr>
        <w:t>
      ______,Асыраушысынан айырылу жағдайы бойынша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bookmarkEnd w:id="660"/>
    <w:bookmarkStart w:name="z1190" w:id="661"/>
    <w:p>
      <w:pPr>
        <w:spacing w:after="0"/>
        <w:ind w:left="0"/>
        <w:jc w:val="both"/>
      </w:pPr>
      <w:r>
        <w:rPr>
          <w:rFonts w:ascii="Times New Roman"/>
          <w:b w:val="false"/>
          <w:i w:val="false"/>
          <w:color w:val="000000"/>
          <w:sz w:val="28"/>
        </w:rPr>
        <w:t>
      Қолы</w:t>
      </w:r>
    </w:p>
    <w:bookmarkEnd w:id="661"/>
    <w:bookmarkStart w:name="z1191" w:id="662"/>
    <w:p>
      <w:pPr>
        <w:spacing w:after="0"/>
        <w:ind w:left="0"/>
        <w:jc w:val="both"/>
      </w:pPr>
      <w:r>
        <w:rPr>
          <w:rFonts w:ascii="Times New Roman"/>
          <w:b w:val="false"/>
          <w:i w:val="false"/>
          <w:color w:val="000000"/>
          <w:sz w:val="28"/>
        </w:rPr>
        <w:t>
      Күні</w:t>
      </w:r>
    </w:p>
    <w:bookmarkEnd w:id="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 дейін</w:t>
            </w:r>
            <w:r>
              <w:br/>
            </w:r>
            <w:r>
              <w:rPr>
                <w:rFonts w:ascii="Times New Roman"/>
                <w:b w:val="false"/>
                <w:i w:val="false"/>
                <w:color w:val="000000"/>
                <w:sz w:val="20"/>
              </w:rPr>
              <w:t>оның (олардың) күтіміне</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5" w:id="663"/>
    <w:p>
      <w:pPr>
        <w:spacing w:after="0"/>
        <w:ind w:left="0"/>
        <w:jc w:val="left"/>
      </w:pPr>
      <w:r>
        <w:rPr>
          <w:rFonts w:ascii="Times New Roman"/>
          <w:b/>
          <w:i w:val="false"/>
          <w:color w:val="000000"/>
        </w:rPr>
        <w:t xml:space="preserve"> Ауданның коды ________________________ </w:t>
      </w:r>
      <w:r>
        <w:br/>
      </w:r>
      <w:r>
        <w:rPr>
          <w:rFonts w:ascii="Times New Roman"/>
          <w:b/>
          <w:i w:val="false"/>
          <w:color w:val="000000"/>
        </w:rPr>
        <w:t>___________________________________</w:t>
      </w:r>
      <w:r>
        <w:br/>
      </w:r>
      <w:r>
        <w:rPr>
          <w:rFonts w:ascii="Times New Roman"/>
          <w:b/>
          <w:i w:val="false"/>
          <w:color w:val="000000"/>
        </w:rPr>
        <w:t xml:space="preserve"> облысы (қаласы) бойынша </w:t>
      </w:r>
      <w:r>
        <w:br/>
      </w:r>
      <w:r>
        <w:rPr>
          <w:rFonts w:ascii="Times New Roman"/>
          <w:b/>
          <w:i w:val="false"/>
          <w:color w:val="000000"/>
        </w:rPr>
        <w:t>"Мемлекеттік әлеуметтік сақтандыру қоры"</w:t>
      </w:r>
      <w:r>
        <w:br/>
      </w:r>
      <w:r>
        <w:rPr>
          <w:rFonts w:ascii="Times New Roman"/>
          <w:b/>
          <w:i w:val="false"/>
          <w:color w:val="000000"/>
        </w:rPr>
        <w:t xml:space="preserve"> акционерлік қоғамының филиалы</w:t>
      </w:r>
    </w:p>
    <w:bookmarkEnd w:id="663"/>
    <w:bookmarkStart w:name="z1196" w:id="664"/>
    <w:p>
      <w:pPr>
        <w:spacing w:after="0"/>
        <w:ind w:left="0"/>
        <w:jc w:val="both"/>
      </w:pPr>
      <w:r>
        <w:rPr>
          <w:rFonts w:ascii="Times New Roman"/>
          <w:b w:val="false"/>
          <w:i w:val="false"/>
          <w:color w:val="000000"/>
          <w:sz w:val="28"/>
        </w:rPr>
        <w:t>
      Өтініш</w:t>
      </w:r>
    </w:p>
    <w:bookmarkEnd w:id="664"/>
    <w:bookmarkStart w:name="z1197" w:id="665"/>
    <w:p>
      <w:pPr>
        <w:spacing w:after="0"/>
        <w:ind w:left="0"/>
        <w:jc w:val="both"/>
      </w:pPr>
      <w:r>
        <w:rPr>
          <w:rFonts w:ascii="Times New Roman"/>
          <w:b w:val="false"/>
          <w:i w:val="false"/>
          <w:color w:val="000000"/>
          <w:sz w:val="28"/>
        </w:rPr>
        <w:t>
      Азамат__________________________________</w:t>
      </w:r>
    </w:p>
    <w:bookmarkEnd w:id="665"/>
    <w:bookmarkStart w:name="z1198" w:id="666"/>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666"/>
    <w:bookmarkStart w:name="z1199" w:id="667"/>
    <w:p>
      <w:pPr>
        <w:spacing w:after="0"/>
        <w:ind w:left="0"/>
        <w:jc w:val="both"/>
      </w:pPr>
      <w:r>
        <w:rPr>
          <w:rFonts w:ascii="Times New Roman"/>
          <w:b w:val="false"/>
          <w:i w:val="false"/>
          <w:color w:val="000000"/>
          <w:sz w:val="28"/>
        </w:rPr>
        <w:t>
      Туған күні: ____ жылғы "__"</w:t>
      </w:r>
    </w:p>
    <w:bookmarkEnd w:id="667"/>
    <w:bookmarkStart w:name="z1200" w:id="668"/>
    <w:p>
      <w:pPr>
        <w:spacing w:after="0"/>
        <w:ind w:left="0"/>
        <w:jc w:val="both"/>
      </w:pPr>
      <w:r>
        <w:rPr>
          <w:rFonts w:ascii="Times New Roman"/>
          <w:b w:val="false"/>
          <w:i w:val="false"/>
          <w:color w:val="000000"/>
          <w:sz w:val="28"/>
        </w:rPr>
        <w:t>
      Жеке сәйкестендіру нөмірі (ЖСН): _______________</w:t>
      </w:r>
    </w:p>
    <w:bookmarkEnd w:id="668"/>
    <w:bookmarkStart w:name="z1201" w:id="669"/>
    <w:p>
      <w:pPr>
        <w:spacing w:after="0"/>
        <w:ind w:left="0"/>
        <w:jc w:val="both"/>
      </w:pPr>
      <w:r>
        <w:rPr>
          <w:rFonts w:ascii="Times New Roman"/>
          <w:b w:val="false"/>
          <w:i w:val="false"/>
          <w:color w:val="000000"/>
          <w:sz w:val="28"/>
        </w:rPr>
        <w:t>
      ☐ Банк деректемелері:</w:t>
      </w:r>
    </w:p>
    <w:bookmarkEnd w:id="669"/>
    <w:bookmarkStart w:name="z1202" w:id="670"/>
    <w:p>
      <w:pPr>
        <w:spacing w:after="0"/>
        <w:ind w:left="0"/>
        <w:jc w:val="both"/>
      </w:pPr>
      <w:r>
        <w:rPr>
          <w:rFonts w:ascii="Times New Roman"/>
          <w:b w:val="false"/>
          <w:i w:val="false"/>
          <w:color w:val="000000"/>
          <w:sz w:val="28"/>
        </w:rPr>
        <w:t>
      Банктің атауы ________________________________</w:t>
      </w:r>
    </w:p>
    <w:bookmarkEnd w:id="670"/>
    <w:bookmarkStart w:name="z1203" w:id="671"/>
    <w:p>
      <w:pPr>
        <w:spacing w:after="0"/>
        <w:ind w:left="0"/>
        <w:jc w:val="both"/>
      </w:pPr>
      <w:r>
        <w:rPr>
          <w:rFonts w:ascii="Times New Roman"/>
          <w:b w:val="false"/>
          <w:i w:val="false"/>
          <w:color w:val="000000"/>
          <w:sz w:val="28"/>
        </w:rPr>
        <w:t>
      Банк шотының №_____________________________</w:t>
      </w:r>
    </w:p>
    <w:bookmarkEnd w:id="671"/>
    <w:bookmarkStart w:name="z1204" w:id="672"/>
    <w:p>
      <w:pPr>
        <w:spacing w:after="0"/>
        <w:ind w:left="0"/>
        <w:jc w:val="both"/>
      </w:pPr>
      <w:r>
        <w:rPr>
          <w:rFonts w:ascii="Times New Roman"/>
          <w:b w:val="false"/>
          <w:i w:val="false"/>
          <w:color w:val="000000"/>
          <w:sz w:val="28"/>
        </w:rPr>
        <w:t>
      ☐ электрондық ақшаның электрондық әмияны_________________________</w:t>
      </w:r>
    </w:p>
    <w:bookmarkEnd w:id="672"/>
    <w:bookmarkStart w:name="z1205" w:id="673"/>
    <w:p>
      <w:pPr>
        <w:spacing w:after="0"/>
        <w:ind w:left="0"/>
        <w:jc w:val="both"/>
      </w:pPr>
      <w:r>
        <w:rPr>
          <w:rFonts w:ascii="Times New Roman"/>
          <w:b w:val="false"/>
          <w:i w:val="false"/>
          <w:color w:val="000000"/>
          <w:sz w:val="28"/>
        </w:rPr>
        <w:t>
      Маған___________________________________(жүктілікке және босануға байланысты кірісінен айырылу жағдайы бойынша әлеуметтік төлемді, жаңа туған баланы (балаларды) асырап алуға байланысты кірісінен айырылу жағдайы бойынша әлеуметтік төлемді, ана болуына және бала (балалар) бір жарым жасқа толғанға дейін оның (олардың) күтіміне байланысты әлеуметтік төлемді – керегі жазылсын) тағайындауды (қайта бастауды, қайта есептеуді) сұраймын.</w:t>
      </w:r>
    </w:p>
    <w:bookmarkEnd w:id="673"/>
    <w:bookmarkStart w:name="z1206" w:id="674"/>
    <w:p>
      <w:pPr>
        <w:spacing w:after="0"/>
        <w:ind w:left="0"/>
        <w:jc w:val="both"/>
      </w:pPr>
      <w:r>
        <w:rPr>
          <w:rFonts w:ascii="Times New Roman"/>
          <w:b w:val="false"/>
          <w:i w:val="false"/>
          <w:color w:val="000000"/>
          <w:sz w:val="28"/>
        </w:rPr>
        <w:t>
      Отбасының құрамы туралы мәліметтер (бала бір жарым жасқа толғанға дейін оның күтіміне байланысты кірісінен айырылуы жағдайы бойынша толтырылады):</w:t>
      </w:r>
    </w:p>
    <w:bookmarkEnd w:id="674"/>
    <w:bookmarkStart w:name="z1207" w:id="675"/>
    <w:p>
      <w:pPr>
        <w:spacing w:after="0"/>
        <w:ind w:left="0"/>
        <w:jc w:val="both"/>
      </w:pPr>
      <w:r>
        <w:rPr>
          <w:rFonts w:ascii="Times New Roman"/>
          <w:b w:val="false"/>
          <w:i w:val="false"/>
          <w:color w:val="000000"/>
          <w:sz w:val="28"/>
        </w:rPr>
        <w:t>
      1) _________________________________________</w:t>
      </w:r>
    </w:p>
    <w:bookmarkEnd w:id="675"/>
    <w:bookmarkStart w:name="z1208" w:id="676"/>
    <w:p>
      <w:pPr>
        <w:spacing w:after="0"/>
        <w:ind w:left="0"/>
        <w:jc w:val="both"/>
      </w:pPr>
      <w:r>
        <w:rPr>
          <w:rFonts w:ascii="Times New Roman"/>
          <w:b w:val="false"/>
          <w:i w:val="false"/>
          <w:color w:val="000000"/>
          <w:sz w:val="28"/>
        </w:rPr>
        <w:t>
      2) _________________________________________</w:t>
      </w:r>
    </w:p>
    <w:bookmarkEnd w:id="676"/>
    <w:bookmarkStart w:name="z1209" w:id="677"/>
    <w:p>
      <w:pPr>
        <w:spacing w:after="0"/>
        <w:ind w:left="0"/>
        <w:jc w:val="both"/>
      </w:pPr>
      <w:r>
        <w:rPr>
          <w:rFonts w:ascii="Times New Roman"/>
          <w:b w:val="false"/>
          <w:i w:val="false"/>
          <w:color w:val="000000"/>
          <w:sz w:val="28"/>
        </w:rPr>
        <w:t>
      3) _________________________________________</w:t>
      </w:r>
    </w:p>
    <w:bookmarkEnd w:id="677"/>
    <w:bookmarkStart w:name="z1210" w:id="678"/>
    <w:p>
      <w:pPr>
        <w:spacing w:after="0"/>
        <w:ind w:left="0"/>
        <w:jc w:val="both"/>
      </w:pPr>
      <w:r>
        <w:rPr>
          <w:rFonts w:ascii="Times New Roman"/>
          <w:b w:val="false"/>
          <w:i w:val="false"/>
          <w:color w:val="000000"/>
          <w:sz w:val="28"/>
        </w:rPr>
        <w:t>
      4) _________________________________________</w:t>
      </w:r>
    </w:p>
    <w:bookmarkEnd w:id="678"/>
    <w:bookmarkStart w:name="z1211" w:id="679"/>
    <w:p>
      <w:pPr>
        <w:spacing w:after="0"/>
        <w:ind w:left="0"/>
        <w:jc w:val="both"/>
      </w:pPr>
      <w:r>
        <w:rPr>
          <w:rFonts w:ascii="Times New Roman"/>
          <w:b w:val="false"/>
          <w:i w:val="false"/>
          <w:color w:val="000000"/>
          <w:sz w:val="28"/>
        </w:rPr>
        <w:t>
      5) _________________________________________</w:t>
      </w:r>
    </w:p>
    <w:bookmarkEnd w:id="679"/>
    <w:bookmarkStart w:name="z1212" w:id="680"/>
    <w:p>
      <w:pPr>
        <w:spacing w:after="0"/>
        <w:ind w:left="0"/>
        <w:jc w:val="both"/>
      </w:pPr>
      <w:r>
        <w:rPr>
          <w:rFonts w:ascii="Times New Roman"/>
          <w:b w:val="false"/>
          <w:i w:val="false"/>
          <w:color w:val="000000"/>
          <w:sz w:val="28"/>
        </w:rPr>
        <w:t>
      6) _________________________________________</w:t>
      </w:r>
    </w:p>
    <w:bookmarkEnd w:id="680"/>
    <w:bookmarkStart w:name="z1213" w:id="681"/>
    <w:p>
      <w:pPr>
        <w:spacing w:after="0"/>
        <w:ind w:left="0"/>
        <w:jc w:val="both"/>
      </w:pPr>
      <w:r>
        <w:rPr>
          <w:rFonts w:ascii="Times New Roman"/>
          <w:b w:val="false"/>
          <w:i w:val="false"/>
          <w:color w:val="000000"/>
          <w:sz w:val="28"/>
        </w:rPr>
        <w:t>
      7) _________________________________________</w:t>
      </w:r>
    </w:p>
    <w:bookmarkEnd w:id="681"/>
    <w:bookmarkStart w:name="z1214" w:id="682"/>
    <w:p>
      <w:pPr>
        <w:spacing w:after="0"/>
        <w:ind w:left="0"/>
        <w:jc w:val="both"/>
      </w:pPr>
      <w:r>
        <w:rPr>
          <w:rFonts w:ascii="Times New Roman"/>
          <w:b w:val="false"/>
          <w:i w:val="false"/>
          <w:color w:val="000000"/>
          <w:sz w:val="28"/>
        </w:rPr>
        <w:t>
      Отбасы құрамында туған, асырап алынған, егер олар басқа ата-ананың отбасында есепке алынбаса, өгей балалар, сондай-ақ ата-анасы ата-ана құқығынан айырылған немесе ата-ана құқықтары шектелген, өлі туған балаларды балаларды қоспағанда, қамқорлыққа алынған балалар есепке алынады.</w:t>
      </w:r>
    </w:p>
    <w:bookmarkEnd w:id="682"/>
    <w:bookmarkStart w:name="z1215" w:id="683"/>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әлеуметтік төлем (бұдан әрі – бала күтіміне байланысты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bookmarkEnd w:id="683"/>
    <w:bookmarkStart w:name="z1216" w:id="684"/>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бала күтіміне байланысты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bookmarkEnd w:id="684"/>
    <w:bookmarkStart w:name="z1217" w:id="685"/>
    <w:p>
      <w:pPr>
        <w:spacing w:after="0"/>
        <w:ind w:left="0"/>
        <w:jc w:val="both"/>
      </w:pPr>
      <w:r>
        <w:rPr>
          <w:rFonts w:ascii="Times New Roman"/>
          <w:b w:val="false"/>
          <w:i w:val="false"/>
          <w:color w:val="000000"/>
          <w:sz w:val="28"/>
        </w:rPr>
        <w:t>
      Өтінішке қоса берілген құжаттардың тізбесі:</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8" w:id="686"/>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bookmarkEnd w:id="686"/>
    <w:bookmarkStart w:name="z1219" w:id="687"/>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bookmarkEnd w:id="687"/>
    <w:bookmarkStart w:name="z1220" w:id="688"/>
    <w:p>
      <w:pPr>
        <w:spacing w:after="0"/>
        <w:ind w:left="0"/>
        <w:jc w:val="both"/>
      </w:pPr>
      <w:r>
        <w:rPr>
          <w:rFonts w:ascii="Times New Roman"/>
          <w:b w:val="false"/>
          <w:i w:val="false"/>
          <w:color w:val="000000"/>
          <w:sz w:val="28"/>
        </w:rPr>
        <w:t>
      Бала күтіміне байланысты әлеуметтік төлем бойынша міндетті зейнетақы жарналары субсидияланатыны туралы және агент міндетті зейнетақы жарналарын аударған жағдайда тоқтатыла тұратыны және тоқтатылуы мүмкін екендігі туралы хабардармын.</w:t>
      </w:r>
    </w:p>
    <w:bookmarkEnd w:id="688"/>
    <w:bookmarkStart w:name="z1221" w:id="689"/>
    <w:p>
      <w:pPr>
        <w:spacing w:after="0"/>
        <w:ind w:left="0"/>
        <w:jc w:val="both"/>
      </w:pPr>
      <w:r>
        <w:rPr>
          <w:rFonts w:ascii="Times New Roman"/>
          <w:b w:val="false"/>
          <w:i w:val="false"/>
          <w:color w:val="000000"/>
          <w:sz w:val="28"/>
        </w:rPr>
        <w:t xml:space="preserve">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деректерді трансшекаралық беруді жүзеге асыруға келісім беремін: иә/жоқ.</w:t>
      </w:r>
    </w:p>
    <w:bookmarkEnd w:id="689"/>
    <w:bookmarkStart w:name="z1222" w:id="690"/>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bookmarkEnd w:id="690"/>
    <w:bookmarkStart w:name="z1223" w:id="691"/>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45-бабының</w:t>
      </w:r>
      <w:r>
        <w:rPr>
          <w:rFonts w:ascii="Times New Roman"/>
          <w:b w:val="false"/>
          <w:i w:val="false"/>
          <w:color w:val="000000"/>
          <w:sz w:val="28"/>
        </w:rPr>
        <w:t xml:space="preserve"> 5 тармағына сәйкес құпия болып табылатын салық органдарынан әлеуметтік төлемді тағайындау үшін қажетті мәліметтерді алуға келісім беремін: иә/жоқ.</w:t>
      </w:r>
    </w:p>
    <w:bookmarkEnd w:id="691"/>
    <w:bookmarkStart w:name="z1224" w:id="692"/>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bookmarkEnd w:id="692"/>
    <w:bookmarkStart w:name="z1225" w:id="693"/>
    <w:p>
      <w:pPr>
        <w:spacing w:after="0"/>
        <w:ind w:left="0"/>
        <w:jc w:val="both"/>
      </w:pPr>
      <w:r>
        <w:rPr>
          <w:rFonts w:ascii="Times New Roman"/>
          <w:b w:val="false"/>
          <w:i w:val="false"/>
          <w:color w:val="000000"/>
          <w:sz w:val="28"/>
        </w:rPr>
        <w:t xml:space="preserve">
      Төлеуші ұйымның байланыс телефоны, электрондық мекенжайы, орналасқан жері </w:t>
      </w:r>
    </w:p>
    <w:bookmarkEnd w:id="693"/>
    <w:bookmarkStart w:name="z1226" w:id="694"/>
    <w:p>
      <w:pPr>
        <w:spacing w:after="0"/>
        <w:ind w:left="0"/>
        <w:jc w:val="both"/>
      </w:pPr>
      <w:r>
        <w:rPr>
          <w:rFonts w:ascii="Times New Roman"/>
          <w:b w:val="false"/>
          <w:i w:val="false"/>
          <w:color w:val="000000"/>
          <w:sz w:val="28"/>
        </w:rPr>
        <w:t>
      ________________________________________</w:t>
      </w:r>
    </w:p>
    <w:bookmarkEnd w:id="694"/>
    <w:bookmarkStart w:name="z1227" w:id="695"/>
    <w:p>
      <w:pPr>
        <w:spacing w:after="0"/>
        <w:ind w:left="0"/>
        <w:jc w:val="both"/>
      </w:pPr>
      <w:r>
        <w:rPr>
          <w:rFonts w:ascii="Times New Roman"/>
          <w:b w:val="false"/>
          <w:i w:val="false"/>
          <w:color w:val="000000"/>
          <w:sz w:val="28"/>
        </w:rPr>
        <w:t>
      Өтініш берушінің байланыс деректері:________________________________________</w:t>
      </w:r>
    </w:p>
    <w:bookmarkEnd w:id="695"/>
    <w:bookmarkStart w:name="z1228" w:id="696"/>
    <w:p>
      <w:pPr>
        <w:spacing w:after="0"/>
        <w:ind w:left="0"/>
        <w:jc w:val="both"/>
      </w:pPr>
      <w:r>
        <w:rPr>
          <w:rFonts w:ascii="Times New Roman"/>
          <w:b w:val="false"/>
          <w:i w:val="false"/>
          <w:color w:val="000000"/>
          <w:sz w:val="28"/>
        </w:rPr>
        <w:t>
      Телефоны ____________ұялы телефоны</w:t>
      </w:r>
    </w:p>
    <w:bookmarkEnd w:id="696"/>
    <w:bookmarkStart w:name="z1229" w:id="697"/>
    <w:p>
      <w:pPr>
        <w:spacing w:after="0"/>
        <w:ind w:left="0"/>
        <w:jc w:val="both"/>
      </w:pPr>
      <w:r>
        <w:rPr>
          <w:rFonts w:ascii="Times New Roman"/>
          <w:b w:val="false"/>
          <w:i w:val="false"/>
          <w:color w:val="000000"/>
          <w:sz w:val="28"/>
        </w:rPr>
        <w:t>
      Өтініш берген күні: 20 ____ жылғы "___"</w:t>
      </w:r>
    </w:p>
    <w:bookmarkEnd w:id="697"/>
    <w:bookmarkStart w:name="z1230" w:id="698"/>
    <w:p>
      <w:pPr>
        <w:spacing w:after="0"/>
        <w:ind w:left="0"/>
        <w:jc w:val="both"/>
      </w:pPr>
      <w:r>
        <w:rPr>
          <w:rFonts w:ascii="Times New Roman"/>
          <w:b w:val="false"/>
          <w:i w:val="false"/>
          <w:color w:val="000000"/>
          <w:sz w:val="28"/>
        </w:rPr>
        <w:t>
      Өтініш берушінің қолы ___________________</w:t>
      </w:r>
    </w:p>
    <w:bookmarkEnd w:id="698"/>
    <w:bookmarkStart w:name="z1231" w:id="699"/>
    <w:p>
      <w:pPr>
        <w:spacing w:after="0"/>
        <w:ind w:left="0"/>
        <w:jc w:val="both"/>
      </w:pPr>
      <w:r>
        <w:rPr>
          <w:rFonts w:ascii="Times New Roman"/>
          <w:b w:val="false"/>
          <w:i w:val="false"/>
          <w:color w:val="000000"/>
          <w:sz w:val="28"/>
        </w:rPr>
        <w:t>
      Құжаттар қабылданған күн ___________________________________________</w:t>
      </w:r>
    </w:p>
    <w:bookmarkEnd w:id="699"/>
    <w:bookmarkStart w:name="z1232" w:id="700"/>
    <w:p>
      <w:pPr>
        <w:spacing w:after="0"/>
        <w:ind w:left="0"/>
        <w:jc w:val="both"/>
      </w:pPr>
      <w:r>
        <w:rPr>
          <w:rFonts w:ascii="Times New Roman"/>
          <w:b w:val="false"/>
          <w:i w:val="false"/>
          <w:color w:val="000000"/>
          <w:sz w:val="28"/>
        </w:rPr>
        <w:t>
      _______________________________________</w:t>
      </w:r>
    </w:p>
    <w:bookmarkEnd w:id="700"/>
    <w:bookmarkStart w:name="z1233" w:id="701"/>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bookmarkEnd w:id="701"/>
    <w:bookmarkStart w:name="z1234" w:id="702"/>
    <w:p>
      <w:pPr>
        <w:spacing w:after="0"/>
        <w:ind w:left="0"/>
        <w:jc w:val="both"/>
      </w:pPr>
      <w:r>
        <w:rPr>
          <w:rFonts w:ascii="Times New Roman"/>
          <w:b w:val="false"/>
          <w:i w:val="false"/>
          <w:color w:val="000000"/>
          <w:sz w:val="28"/>
        </w:rPr>
        <w:t>
      _ _ _ _ _ _ _ _ _ _ _ _ _ _ _ _ _ _ _ _ _ _ _ _ _ _ _ _ _ _ _ _ _ _ _ _ _ _ _ _ _ _ _ _ _ _ _ _</w:t>
      </w:r>
    </w:p>
    <w:bookmarkEnd w:id="702"/>
    <w:bookmarkStart w:name="z1235" w:id="703"/>
    <w:p>
      <w:pPr>
        <w:spacing w:after="0"/>
        <w:ind w:left="0"/>
        <w:jc w:val="both"/>
      </w:pPr>
      <w:r>
        <w:rPr>
          <w:rFonts w:ascii="Times New Roman"/>
          <w:b w:val="false"/>
          <w:i w:val="false"/>
          <w:color w:val="000000"/>
          <w:sz w:val="28"/>
        </w:rPr>
        <w:t>
      (үзбелі талонды қию сызығы)</w:t>
      </w:r>
    </w:p>
    <w:bookmarkEnd w:id="703"/>
    <w:bookmarkStart w:name="z1236" w:id="704"/>
    <w:p>
      <w:pPr>
        <w:spacing w:after="0"/>
        <w:ind w:left="0"/>
        <w:jc w:val="both"/>
      </w:pPr>
      <w:r>
        <w:rPr>
          <w:rFonts w:ascii="Times New Roman"/>
          <w:b w:val="false"/>
          <w:i w:val="false"/>
          <w:color w:val="000000"/>
          <w:sz w:val="28"/>
        </w:rPr>
        <w:t>
      ___________________________________________ өтініші қоса берілген құжаттармен қабылданды, өтініш тіркелген күн: 20 ___ жылғы "__" ___________________________________________________________________ әлеуметтік төлемді тағайындауға қажетті құжаттың (құжаттардың) жоқ екені анықталған жағдайларда, мемлекеттік қызмет көрсету мерзімі қолданыстағы заңнамаға сәйкес ұзартылады.</w:t>
      </w:r>
    </w:p>
    <w:bookmarkEnd w:id="704"/>
    <w:bookmarkStart w:name="z1237" w:id="705"/>
    <w:p>
      <w:pPr>
        <w:spacing w:after="0"/>
        <w:ind w:left="0"/>
        <w:jc w:val="both"/>
      </w:pPr>
      <w:r>
        <w:rPr>
          <w:rFonts w:ascii="Times New Roman"/>
          <w:b w:val="false"/>
          <w:i w:val="false"/>
          <w:color w:val="000000"/>
          <w:sz w:val="28"/>
        </w:rPr>
        <w:t>
      _______________________________________________________________________</w:t>
      </w:r>
    </w:p>
    <w:bookmarkEnd w:id="705"/>
    <w:bookmarkStart w:name="z1238" w:id="706"/>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w:t>
            </w:r>
            <w:r>
              <w:br/>
            </w:r>
            <w:r>
              <w:rPr>
                <w:rFonts w:ascii="Times New Roman"/>
                <w:b w:val="false"/>
                <w:i w:val="false"/>
                <w:color w:val="000000"/>
                <w:sz w:val="20"/>
              </w:rPr>
              <w:t>дейін оның (олардың) күтіміне</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 xml:space="preserve">оларды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42" w:id="707"/>
    <w:p>
      <w:pPr>
        <w:spacing w:after="0"/>
        <w:ind w:left="0"/>
        <w:jc w:val="left"/>
      </w:pPr>
      <w:r>
        <w:rPr>
          <w:rFonts w:ascii="Times New Roman"/>
          <w:b/>
          <w:i w:val="false"/>
          <w:color w:val="000000"/>
        </w:rPr>
        <w:t xml:space="preserve"> Ауданның коды ____________________</w:t>
      </w:r>
      <w:r>
        <w:br/>
      </w:r>
      <w:r>
        <w:rPr>
          <w:rFonts w:ascii="Times New Roman"/>
          <w:b/>
          <w:i w:val="false"/>
          <w:color w:val="000000"/>
        </w:rPr>
        <w:t xml:space="preserve"> _______________________________ </w:t>
      </w:r>
      <w:r>
        <w:br/>
      </w:r>
      <w:r>
        <w:rPr>
          <w:rFonts w:ascii="Times New Roman"/>
          <w:b/>
          <w:i w:val="false"/>
          <w:color w:val="000000"/>
        </w:rPr>
        <w:t>облысы (қаласы) бойынша</w:t>
      </w:r>
      <w:r>
        <w:br/>
      </w:r>
      <w:r>
        <w:rPr>
          <w:rFonts w:ascii="Times New Roman"/>
          <w:b/>
          <w:i w:val="false"/>
          <w:color w:val="000000"/>
        </w:rPr>
        <w:t xml:space="preserve"> "Мемлекеттік әлеуметтік сақтандыру қоры" </w:t>
      </w:r>
      <w:r>
        <w:br/>
      </w:r>
      <w:r>
        <w:rPr>
          <w:rFonts w:ascii="Times New Roman"/>
          <w:b/>
          <w:i w:val="false"/>
          <w:color w:val="000000"/>
        </w:rPr>
        <w:t>акционерлік қоғамының филиалы</w:t>
      </w:r>
    </w:p>
    <w:bookmarkEnd w:id="707"/>
    <w:bookmarkStart w:name="z1243" w:id="708"/>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әлеуметтік төлемді тағайындау үшін өтініш ("электрондық үкімет" веб-порталы, екінші деңгейдегі банктерді цифрландыру объектісі арқылы)</w:t>
      </w:r>
    </w:p>
    <w:bookmarkEnd w:id="708"/>
    <w:bookmarkStart w:name="z1244" w:id="709"/>
    <w:p>
      <w:pPr>
        <w:spacing w:after="0"/>
        <w:ind w:left="0"/>
        <w:jc w:val="both"/>
      </w:pPr>
      <w:r>
        <w:rPr>
          <w:rFonts w:ascii="Times New Roman"/>
          <w:b w:val="false"/>
          <w:i w:val="false"/>
          <w:color w:val="000000"/>
          <w:sz w:val="28"/>
        </w:rPr>
        <w:t>
      Өтініш беруші туралы мәлімет:</w:t>
      </w:r>
    </w:p>
    <w:bookmarkEnd w:id="709"/>
    <w:bookmarkStart w:name="z1245" w:id="710"/>
    <w:p>
      <w:pPr>
        <w:spacing w:after="0"/>
        <w:ind w:left="0"/>
        <w:jc w:val="both"/>
      </w:pPr>
      <w:r>
        <w:rPr>
          <w:rFonts w:ascii="Times New Roman"/>
          <w:b w:val="false"/>
          <w:i w:val="false"/>
          <w:color w:val="000000"/>
          <w:sz w:val="28"/>
        </w:rPr>
        <w:t>
      Жеке сәйкестендіру нөмірі (ЖСН): ___________________________________________</w:t>
      </w:r>
    </w:p>
    <w:bookmarkEnd w:id="710"/>
    <w:bookmarkStart w:name="z1246" w:id="711"/>
    <w:p>
      <w:pPr>
        <w:spacing w:after="0"/>
        <w:ind w:left="0"/>
        <w:jc w:val="both"/>
      </w:pPr>
      <w:r>
        <w:rPr>
          <w:rFonts w:ascii="Times New Roman"/>
          <w:b w:val="false"/>
          <w:i w:val="false"/>
          <w:color w:val="000000"/>
          <w:sz w:val="28"/>
        </w:rPr>
        <w:t>
      Азамат ___________________________________________</w:t>
      </w:r>
    </w:p>
    <w:bookmarkEnd w:id="711"/>
    <w:bookmarkStart w:name="z1247" w:id="712"/>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712"/>
    <w:bookmarkStart w:name="z1248" w:id="713"/>
    <w:p>
      <w:pPr>
        <w:spacing w:after="0"/>
        <w:ind w:left="0"/>
        <w:jc w:val="both"/>
      </w:pPr>
      <w:r>
        <w:rPr>
          <w:rFonts w:ascii="Times New Roman"/>
          <w:b w:val="false"/>
          <w:i w:val="false"/>
          <w:color w:val="000000"/>
          <w:sz w:val="28"/>
        </w:rPr>
        <w:t>
      Туған күні ____ жылғы "____" ________</w:t>
      </w:r>
    </w:p>
    <w:bookmarkEnd w:id="713"/>
    <w:bookmarkStart w:name="z1249" w:id="714"/>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әлеуметтік төлемді (бұдан әрі – бала күтіміне байланысты әлеуметтік төлем) тағайындауды сұраймын.</w:t>
      </w:r>
    </w:p>
    <w:bookmarkEnd w:id="714"/>
    <w:bookmarkStart w:name="z1250" w:id="715"/>
    <w:p>
      <w:pPr>
        <w:spacing w:after="0"/>
        <w:ind w:left="0"/>
        <w:jc w:val="both"/>
      </w:pPr>
      <w:r>
        <w:rPr>
          <w:rFonts w:ascii="Times New Roman"/>
          <w:b w:val="false"/>
          <w:i w:val="false"/>
          <w:color w:val="000000"/>
          <w:sz w:val="28"/>
        </w:rPr>
        <w:t>
      Мемлекеттік органдардың растауы:</w:t>
      </w:r>
    </w:p>
    <w:bookmarkEnd w:id="715"/>
    <w:bookmarkStart w:name="z1251" w:id="716"/>
    <w:p>
      <w:pPr>
        <w:spacing w:after="0"/>
        <w:ind w:left="0"/>
        <w:jc w:val="both"/>
      </w:pPr>
      <w:r>
        <w:rPr>
          <w:rFonts w:ascii="Times New Roman"/>
          <w:b w:val="false"/>
          <w:i w:val="false"/>
          <w:color w:val="000000"/>
          <w:sz w:val="28"/>
        </w:rPr>
        <w:t>
      Өтініш берушінің деректері:</w:t>
      </w:r>
    </w:p>
    <w:bookmarkEnd w:id="716"/>
    <w:bookmarkStart w:name="z1252" w:id="717"/>
    <w:p>
      <w:pPr>
        <w:spacing w:after="0"/>
        <w:ind w:left="0"/>
        <w:jc w:val="both"/>
      </w:pPr>
      <w:r>
        <w:rPr>
          <w:rFonts w:ascii="Times New Roman"/>
          <w:b w:val="false"/>
          <w:i w:val="false"/>
          <w:color w:val="000000"/>
          <w:sz w:val="28"/>
        </w:rPr>
        <w:t>
      Жеке басты куәландыратын құжаттың түрі: _________________</w:t>
      </w:r>
    </w:p>
    <w:bookmarkEnd w:id="717"/>
    <w:bookmarkStart w:name="z1253" w:id="718"/>
    <w:p>
      <w:pPr>
        <w:spacing w:after="0"/>
        <w:ind w:left="0"/>
        <w:jc w:val="both"/>
      </w:pPr>
      <w:r>
        <w:rPr>
          <w:rFonts w:ascii="Times New Roman"/>
          <w:b w:val="false"/>
          <w:i w:val="false"/>
          <w:color w:val="000000"/>
          <w:sz w:val="28"/>
        </w:rPr>
        <w:t>
      ☐ Банк деректемелері:</w:t>
      </w:r>
    </w:p>
    <w:bookmarkEnd w:id="718"/>
    <w:bookmarkStart w:name="z1254" w:id="719"/>
    <w:p>
      <w:pPr>
        <w:spacing w:after="0"/>
        <w:ind w:left="0"/>
        <w:jc w:val="both"/>
      </w:pPr>
      <w:r>
        <w:rPr>
          <w:rFonts w:ascii="Times New Roman"/>
          <w:b w:val="false"/>
          <w:i w:val="false"/>
          <w:color w:val="000000"/>
          <w:sz w:val="28"/>
        </w:rPr>
        <w:t>
      Банктің атауы_________________</w:t>
      </w:r>
    </w:p>
    <w:bookmarkEnd w:id="719"/>
    <w:bookmarkStart w:name="z1255" w:id="720"/>
    <w:p>
      <w:pPr>
        <w:spacing w:after="0"/>
        <w:ind w:left="0"/>
        <w:jc w:val="both"/>
      </w:pPr>
      <w:r>
        <w:rPr>
          <w:rFonts w:ascii="Times New Roman"/>
          <w:b w:val="false"/>
          <w:i w:val="false"/>
          <w:color w:val="000000"/>
          <w:sz w:val="28"/>
        </w:rPr>
        <w:t>
      Банк шотының № __________________</w:t>
      </w:r>
    </w:p>
    <w:bookmarkEnd w:id="720"/>
    <w:bookmarkStart w:name="z1256" w:id="721"/>
    <w:p>
      <w:pPr>
        <w:spacing w:after="0"/>
        <w:ind w:left="0"/>
        <w:jc w:val="both"/>
      </w:pPr>
      <w:r>
        <w:rPr>
          <w:rFonts w:ascii="Times New Roman"/>
          <w:b w:val="false"/>
          <w:i w:val="false"/>
          <w:color w:val="000000"/>
          <w:sz w:val="28"/>
        </w:rPr>
        <w:t>
      Шот түрі: ағымдағы__________________</w:t>
      </w:r>
    </w:p>
    <w:bookmarkEnd w:id="721"/>
    <w:bookmarkStart w:name="z1257" w:id="722"/>
    <w:p>
      <w:pPr>
        <w:spacing w:after="0"/>
        <w:ind w:left="0"/>
        <w:jc w:val="both"/>
      </w:pPr>
      <w:r>
        <w:rPr>
          <w:rFonts w:ascii="Times New Roman"/>
          <w:b w:val="false"/>
          <w:i w:val="false"/>
          <w:color w:val="000000"/>
          <w:sz w:val="28"/>
        </w:rPr>
        <w:t>
      Екінші деңгейдегі банк (ЕДБ) деректемелері:</w:t>
      </w:r>
    </w:p>
    <w:bookmarkEnd w:id="722"/>
    <w:bookmarkStart w:name="z1258" w:id="723"/>
    <w:p>
      <w:pPr>
        <w:spacing w:after="0"/>
        <w:ind w:left="0"/>
        <w:jc w:val="both"/>
      </w:pPr>
      <w:r>
        <w:rPr>
          <w:rFonts w:ascii="Times New Roman"/>
          <w:b w:val="false"/>
          <w:i w:val="false"/>
          <w:color w:val="000000"/>
          <w:sz w:val="28"/>
        </w:rPr>
        <w:t>
      Банктік сәйкестендіру коды: ______________________________</w:t>
      </w:r>
    </w:p>
    <w:bookmarkEnd w:id="723"/>
    <w:bookmarkStart w:name="z1259" w:id="724"/>
    <w:p>
      <w:pPr>
        <w:spacing w:after="0"/>
        <w:ind w:left="0"/>
        <w:jc w:val="both"/>
      </w:pPr>
      <w:r>
        <w:rPr>
          <w:rFonts w:ascii="Times New Roman"/>
          <w:b w:val="false"/>
          <w:i w:val="false"/>
          <w:color w:val="000000"/>
          <w:sz w:val="28"/>
        </w:rPr>
        <w:t>
      Жеке сәйкестендіру коды: ________________________________</w:t>
      </w:r>
    </w:p>
    <w:bookmarkEnd w:id="724"/>
    <w:bookmarkStart w:name="z1260" w:id="725"/>
    <w:p>
      <w:pPr>
        <w:spacing w:after="0"/>
        <w:ind w:left="0"/>
        <w:jc w:val="both"/>
      </w:pPr>
      <w:r>
        <w:rPr>
          <w:rFonts w:ascii="Times New Roman"/>
          <w:b w:val="false"/>
          <w:i w:val="false"/>
          <w:color w:val="000000"/>
          <w:sz w:val="28"/>
        </w:rPr>
        <w:t>
      Бизнес сәйкестендіру нөмірі: _____________________________</w:t>
      </w:r>
    </w:p>
    <w:bookmarkEnd w:id="725"/>
    <w:bookmarkStart w:name="z1261" w:id="726"/>
    <w:p>
      <w:pPr>
        <w:spacing w:after="0"/>
        <w:ind w:left="0"/>
        <w:jc w:val="both"/>
      </w:pPr>
      <w:r>
        <w:rPr>
          <w:rFonts w:ascii="Times New Roman"/>
          <w:b w:val="false"/>
          <w:i w:val="false"/>
          <w:color w:val="000000"/>
          <w:sz w:val="28"/>
        </w:rPr>
        <w:t>
      ☐ Электрондық ақшаның электрондық әмияны ________________________</w:t>
      </w:r>
    </w:p>
    <w:bookmarkEnd w:id="726"/>
    <w:bookmarkStart w:name="z1262" w:id="727"/>
    <w:p>
      <w:pPr>
        <w:spacing w:after="0"/>
        <w:ind w:left="0"/>
        <w:jc w:val="both"/>
      </w:pPr>
      <w:r>
        <w:rPr>
          <w:rFonts w:ascii="Times New Roman"/>
          <w:b w:val="false"/>
          <w:i w:val="false"/>
          <w:color w:val="000000"/>
          <w:sz w:val="28"/>
        </w:rPr>
        <w:t>
      Бала күтіміне байланысты әлеуметтік төлем әлеуметтік төлем</w:t>
      </w:r>
    </w:p>
    <w:bookmarkEnd w:id="727"/>
    <w:bookmarkStart w:name="z1263" w:id="728"/>
    <w:p>
      <w:pPr>
        <w:spacing w:after="0"/>
        <w:ind w:left="0"/>
        <w:jc w:val="both"/>
      </w:pPr>
      <w:r>
        <w:rPr>
          <w:rFonts w:ascii="Times New Roman"/>
          <w:b w:val="false"/>
          <w:i w:val="false"/>
          <w:color w:val="000000"/>
          <w:sz w:val="28"/>
        </w:rPr>
        <w:t>
      тағайындалатын бала туралы мәліметтер:</w:t>
      </w:r>
    </w:p>
    <w:bookmarkEnd w:id="728"/>
    <w:bookmarkStart w:name="z1264" w:id="729"/>
    <w:p>
      <w:pPr>
        <w:spacing w:after="0"/>
        <w:ind w:left="0"/>
        <w:jc w:val="both"/>
      </w:pPr>
      <w:r>
        <w:rPr>
          <w:rFonts w:ascii="Times New Roman"/>
          <w:b w:val="false"/>
          <w:i w:val="false"/>
          <w:color w:val="000000"/>
          <w:sz w:val="28"/>
        </w:rPr>
        <w:t>
      Тегі, аты, әкесінің аты (ол болған жағдайда) және туған күні:</w:t>
      </w:r>
    </w:p>
    <w:bookmarkEnd w:id="729"/>
    <w:bookmarkStart w:name="z1265" w:id="730"/>
    <w:p>
      <w:pPr>
        <w:spacing w:after="0"/>
        <w:ind w:left="0"/>
        <w:jc w:val="both"/>
      </w:pPr>
      <w:r>
        <w:rPr>
          <w:rFonts w:ascii="Times New Roman"/>
          <w:b w:val="false"/>
          <w:i w:val="false"/>
          <w:color w:val="000000"/>
          <w:sz w:val="28"/>
        </w:rPr>
        <w:t>
      ______________________________________________________________________</w:t>
      </w:r>
    </w:p>
    <w:bookmarkEnd w:id="730"/>
    <w:bookmarkStart w:name="z1266" w:id="731"/>
    <w:p>
      <w:pPr>
        <w:spacing w:after="0"/>
        <w:ind w:left="0"/>
        <w:jc w:val="both"/>
      </w:pPr>
      <w:r>
        <w:rPr>
          <w:rFonts w:ascii="Times New Roman"/>
          <w:b w:val="false"/>
          <w:i w:val="false"/>
          <w:color w:val="000000"/>
          <w:sz w:val="28"/>
        </w:rPr>
        <w:t>
      ЖСН: ___________________ баланың туу кезектілігі: ____________________________</w:t>
      </w:r>
    </w:p>
    <w:bookmarkEnd w:id="731"/>
    <w:bookmarkStart w:name="z1267" w:id="732"/>
    <w:p>
      <w:pPr>
        <w:spacing w:after="0"/>
        <w:ind w:left="0"/>
        <w:jc w:val="both"/>
      </w:pPr>
      <w:r>
        <w:rPr>
          <w:rFonts w:ascii="Times New Roman"/>
          <w:b w:val="false"/>
          <w:i w:val="false"/>
          <w:color w:val="000000"/>
          <w:sz w:val="28"/>
        </w:rPr>
        <w:t>
      Өтініш берушінің отбасы құрамы туралы мәліметтер</w:t>
      </w:r>
    </w:p>
    <w:bookmarkEnd w:id="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Отбасы мүшелерінің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 және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8" w:id="733"/>
    <w:p>
      <w:pPr>
        <w:spacing w:after="0"/>
        <w:ind w:left="0"/>
        <w:jc w:val="both"/>
      </w:pPr>
      <w:r>
        <w:rPr>
          <w:rFonts w:ascii="Times New Roman"/>
          <w:b w:val="false"/>
          <w:i w:val="false"/>
          <w:color w:val="000000"/>
          <w:sz w:val="28"/>
        </w:rPr>
        <w:t>
      Өтініш берушіге/асырауындағы адамға қамқоршылық/қорғаншылық белгілеу туралы мәліметтер:</w:t>
      </w:r>
    </w:p>
    <w:bookmarkEnd w:id="7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Қамқоршылық/ қорғаншылық туралы 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Қамқоршылық/ қорғаншылық туралы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Қамқоршының тегі, аты, әкесінің 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Қамқорлығындағы/ асырауындағы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Қамқорлығындағы/ асырауындағы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9" w:id="734"/>
    <w:p>
      <w:pPr>
        <w:spacing w:after="0"/>
        <w:ind w:left="0"/>
        <w:jc w:val="both"/>
      </w:pPr>
      <w:r>
        <w:rPr>
          <w:rFonts w:ascii="Times New Roman"/>
          <w:b w:val="false"/>
          <w:i w:val="false"/>
          <w:color w:val="000000"/>
          <w:sz w:val="28"/>
        </w:rPr>
        <w:t>
      Асырап алу туралы АХАТ цифрлық жүйесінен мәліметтер:</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Асырап алынған баланың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 берген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0" w:id="735"/>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bookmarkEnd w:id="735"/>
    <w:bookmarkStart w:name="z1271" w:id="736"/>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bookmarkEnd w:id="736"/>
    <w:bookmarkStart w:name="z1272" w:id="737"/>
    <w:p>
      <w:pPr>
        <w:spacing w:after="0"/>
        <w:ind w:left="0"/>
        <w:jc w:val="both"/>
      </w:pPr>
      <w:r>
        <w:rPr>
          <w:rFonts w:ascii="Times New Roman"/>
          <w:b w:val="false"/>
          <w:i w:val="false"/>
          <w:color w:val="000000"/>
          <w:sz w:val="28"/>
        </w:rPr>
        <w:t xml:space="preserve">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деректерді трансшекаралық беруді жүзеге асыруға келісім беремін.</w:t>
      </w:r>
    </w:p>
    <w:bookmarkEnd w:id="737"/>
    <w:bookmarkStart w:name="z1273" w:id="738"/>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bookmarkEnd w:id="738"/>
    <w:bookmarkStart w:name="z1274" w:id="739"/>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bookmarkEnd w:id="739"/>
    <w:bookmarkStart w:name="z1275" w:id="740"/>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45-бабының</w:t>
      </w:r>
      <w:r>
        <w:rPr>
          <w:rFonts w:ascii="Times New Roman"/>
          <w:b w:val="false"/>
          <w:i w:val="false"/>
          <w:color w:val="000000"/>
          <w:sz w:val="28"/>
        </w:rPr>
        <w:t xml:space="preserve"> 5-тармағына сәйкес құпия болып табылатын салық органдарынан әлеуметтік төлемді тағайындау үшін қажетті мәліметтерді алуға келісім беремін.Әлеуметтік төлем тағайындау (бас тарту) туралы шешім қабылдау туралы sms-хабарлама жолымен телефон байланысы арқылы хабарламаға келісім беремін.</w:t>
      </w:r>
    </w:p>
    <w:bookmarkEnd w:id="740"/>
    <w:bookmarkStart w:name="z1276" w:id="741"/>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bookmarkEnd w:id="741"/>
    <w:bookmarkStart w:name="z1277" w:id="742"/>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bookmarkEnd w:id="742"/>
    <w:bookmarkStart w:name="z1278" w:id="743"/>
    <w:p>
      <w:pPr>
        <w:spacing w:after="0"/>
        <w:ind w:left="0"/>
        <w:jc w:val="both"/>
      </w:pPr>
      <w:r>
        <w:rPr>
          <w:rFonts w:ascii="Times New Roman"/>
          <w:b w:val="false"/>
          <w:i w:val="false"/>
          <w:color w:val="000000"/>
          <w:sz w:val="28"/>
        </w:rPr>
        <w:t>
      Өтініш берушінің байланыс деректері:</w:t>
      </w:r>
    </w:p>
    <w:bookmarkEnd w:id="743"/>
    <w:bookmarkStart w:name="z1279" w:id="744"/>
    <w:p>
      <w:pPr>
        <w:spacing w:after="0"/>
        <w:ind w:left="0"/>
        <w:jc w:val="both"/>
      </w:pPr>
      <w:r>
        <w:rPr>
          <w:rFonts w:ascii="Times New Roman"/>
          <w:b w:val="false"/>
          <w:i w:val="false"/>
          <w:color w:val="000000"/>
          <w:sz w:val="28"/>
        </w:rPr>
        <w:t>
      Үй телефоны ___________________________________________</w:t>
      </w:r>
    </w:p>
    <w:bookmarkEnd w:id="744"/>
    <w:bookmarkStart w:name="z1280" w:id="745"/>
    <w:p>
      <w:pPr>
        <w:spacing w:after="0"/>
        <w:ind w:left="0"/>
        <w:jc w:val="both"/>
      </w:pPr>
      <w:r>
        <w:rPr>
          <w:rFonts w:ascii="Times New Roman"/>
          <w:b w:val="false"/>
          <w:i w:val="false"/>
          <w:color w:val="000000"/>
          <w:sz w:val="28"/>
        </w:rPr>
        <w:t>
      ұялы телефоны __________________________________________</w:t>
      </w:r>
    </w:p>
    <w:bookmarkEnd w:id="745"/>
    <w:bookmarkStart w:name="z1281" w:id="746"/>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w:t>
      </w:r>
    </w:p>
    <w:bookmarkEnd w:id="746"/>
    <w:bookmarkStart w:name="z1282" w:id="747"/>
    <w:p>
      <w:pPr>
        <w:spacing w:after="0"/>
        <w:ind w:left="0"/>
        <w:jc w:val="both"/>
      </w:pPr>
      <w:r>
        <w:rPr>
          <w:rFonts w:ascii="Times New Roman"/>
          <w:b w:val="false"/>
          <w:i w:val="false"/>
          <w:color w:val="000000"/>
          <w:sz w:val="28"/>
        </w:rPr>
        <w:t>
      (ҚР Әділетмині) растайды ___________________________________________</w:t>
      </w:r>
    </w:p>
    <w:bookmarkEnd w:id="747"/>
    <w:bookmarkStart w:name="z1283" w:id="748"/>
    <w:p>
      <w:pPr>
        <w:spacing w:after="0"/>
        <w:ind w:left="0"/>
        <w:jc w:val="both"/>
      </w:pPr>
      <w:r>
        <w:rPr>
          <w:rFonts w:ascii="Times New Roman"/>
          <w:b w:val="false"/>
          <w:i w:val="false"/>
          <w:color w:val="000000"/>
          <w:sz w:val="28"/>
        </w:rPr>
        <w:t>
      (ҚР Әділетминінің электрондық цифрлік қолтаңбасы (ЭЦҚ)</w:t>
      </w:r>
    </w:p>
    <w:bookmarkEnd w:id="748"/>
    <w:bookmarkStart w:name="z1284" w:id="749"/>
    <w:p>
      <w:pPr>
        <w:spacing w:after="0"/>
        <w:ind w:left="0"/>
        <w:jc w:val="both"/>
      </w:pPr>
      <w:r>
        <w:rPr>
          <w:rFonts w:ascii="Times New Roman"/>
          <w:b w:val="false"/>
          <w:i w:val="false"/>
          <w:color w:val="000000"/>
          <w:sz w:val="28"/>
        </w:rPr>
        <w:t>
      Өтініш берушінің банк деректемелерін екінші деңгейдегі банк (ЕДБ) растайды _______</w:t>
      </w:r>
    </w:p>
    <w:bookmarkEnd w:id="749"/>
    <w:bookmarkStart w:name="z1285" w:id="750"/>
    <w:p>
      <w:pPr>
        <w:spacing w:after="0"/>
        <w:ind w:left="0"/>
        <w:jc w:val="both"/>
      </w:pPr>
      <w:r>
        <w:rPr>
          <w:rFonts w:ascii="Times New Roman"/>
          <w:b w:val="false"/>
          <w:i w:val="false"/>
          <w:color w:val="000000"/>
          <w:sz w:val="28"/>
        </w:rPr>
        <w:t>
      (ЕДБ ЭЦҚ-сы)</w:t>
      </w:r>
    </w:p>
    <w:bookmarkEnd w:id="750"/>
    <w:bookmarkStart w:name="z1286" w:id="751"/>
    <w:p>
      <w:pPr>
        <w:spacing w:after="0"/>
        <w:ind w:left="0"/>
        <w:jc w:val="both"/>
      </w:pPr>
      <w:r>
        <w:rPr>
          <w:rFonts w:ascii="Times New Roman"/>
          <w:b w:val="false"/>
          <w:i w:val="false"/>
          <w:color w:val="000000"/>
          <w:sz w:val="28"/>
        </w:rPr>
        <w:t>
      Өтініш берушінің тегі, аты, әкесінің аты (ол болған жағдайда) ______________________________</w:t>
      </w:r>
    </w:p>
    <w:bookmarkEnd w:id="751"/>
    <w:bookmarkStart w:name="z1287" w:id="752"/>
    <w:p>
      <w:pPr>
        <w:spacing w:after="0"/>
        <w:ind w:left="0"/>
        <w:jc w:val="both"/>
      </w:pPr>
      <w:r>
        <w:rPr>
          <w:rFonts w:ascii="Times New Roman"/>
          <w:b w:val="false"/>
          <w:i w:val="false"/>
          <w:color w:val="000000"/>
          <w:sz w:val="28"/>
        </w:rPr>
        <w:t>
      "Ұсынылған деректердің дұрыстығын растаймын" ЭЦҚ__________________________</w:t>
      </w:r>
    </w:p>
    <w:bookmarkEnd w:id="752"/>
    <w:bookmarkStart w:name="z1288" w:id="753"/>
    <w:p>
      <w:pPr>
        <w:spacing w:after="0"/>
        <w:ind w:left="0"/>
        <w:jc w:val="both"/>
      </w:pPr>
      <w:r>
        <w:rPr>
          <w:rFonts w:ascii="Times New Roman"/>
          <w:b w:val="false"/>
          <w:i w:val="false"/>
          <w:color w:val="000000"/>
          <w:sz w:val="28"/>
        </w:rPr>
        <w:t>
      Төленетін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bookmarkEnd w:id="753"/>
    <w:bookmarkStart w:name="z1289" w:id="754"/>
    <w:p>
      <w:pPr>
        <w:spacing w:after="0"/>
        <w:ind w:left="0"/>
        <w:jc w:val="both"/>
      </w:pPr>
      <w:r>
        <w:rPr>
          <w:rFonts w:ascii="Times New Roman"/>
          <w:b w:val="false"/>
          <w:i w:val="false"/>
          <w:color w:val="000000"/>
          <w:sz w:val="28"/>
        </w:rPr>
        <w:t>
      ЭЦҚ________________________________</w:t>
      </w:r>
    </w:p>
    <w:bookmarkEnd w:id="754"/>
    <w:bookmarkStart w:name="z1290" w:id="755"/>
    <w:p>
      <w:pPr>
        <w:spacing w:after="0"/>
        <w:ind w:left="0"/>
        <w:jc w:val="both"/>
      </w:pPr>
      <w:r>
        <w:rPr>
          <w:rFonts w:ascii="Times New Roman"/>
          <w:b w:val="false"/>
          <w:i w:val="false"/>
          <w:color w:val="000000"/>
          <w:sz w:val="28"/>
        </w:rPr>
        <w:t>
      Өтінішке қол қойылған күн және уақыт: ____ жылғы ____ сағат ____ минут ____ секунд</w:t>
      </w:r>
    </w:p>
    <w:bookmarkEnd w:id="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 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 xml:space="preserve">байланысты әлеуметтік төлемнің </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94" w:id="756"/>
    <w:p>
      <w:pPr>
        <w:spacing w:after="0"/>
        <w:ind w:left="0"/>
        <w:jc w:val="left"/>
      </w:pPr>
      <w:r>
        <w:rPr>
          <w:rFonts w:ascii="Times New Roman"/>
          <w:b/>
          <w:i w:val="false"/>
          <w:color w:val="000000"/>
        </w:rPr>
        <w:t xml:space="preserve"> Жүктілікке және босануға, жаңа туған баланы (балаларды) асырап алуға байланысты кірісінен айырылу жағдайы бойынша әлеуметтік төлемдердің, ана болуына және бала (балалар) бір жарым жасқа толғанға дейін оның (олардың) күтіміне байланысты әлеуметтік төлемнің мөлшерін айқындау үшін есепті кезеңде түскен әлеуметтік аударымдар туралы №______хабарлама</w:t>
      </w:r>
    </w:p>
    <w:bookmarkEnd w:id="756"/>
    <w:p>
      <w:pPr>
        <w:spacing w:after="0"/>
        <w:ind w:left="0"/>
        <w:jc w:val="both"/>
      </w:pPr>
      <w:bookmarkStart w:name="z1295" w:id="757"/>
      <w:r>
        <w:rPr>
          <w:rFonts w:ascii="Times New Roman"/>
          <w:b w:val="false"/>
          <w:i w:val="false"/>
          <w:color w:val="000000"/>
          <w:sz w:val="28"/>
        </w:rPr>
        <w:t>
      20____ жылғы "_____" ________</w:t>
      </w:r>
    </w:p>
    <w:bookmarkEnd w:id="7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берушінің тегі, аты, әкесінің аты (ол болған жағдайда) 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берушінің туған күні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ЖСН:___________________________________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Тәуекел күні: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1" w:id="758"/>
    <w:p>
      <w:pPr>
        <w:spacing w:after="0"/>
        <w:ind w:left="0"/>
        <w:jc w:val="both"/>
      </w:pPr>
      <w:r>
        <w:rPr>
          <w:rFonts w:ascii="Times New Roman"/>
          <w:b w:val="false"/>
          <w:i w:val="false"/>
          <w:color w:val="000000"/>
          <w:sz w:val="28"/>
        </w:rPr>
        <w:t>
      Айлық кірісті анықтау</w:t>
      </w:r>
    </w:p>
    <w:bookmarkEnd w:id="7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 - сәйкессіздік бар немесе кезеңде әлеуметтік аударымдар түспеген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2" w:id="759"/>
    <w:p>
      <w:pPr>
        <w:spacing w:after="0"/>
        <w:ind w:left="0"/>
        <w:jc w:val="both"/>
      </w:pPr>
      <w:r>
        <w:rPr>
          <w:rFonts w:ascii="Times New Roman"/>
          <w:b w:val="false"/>
          <w:i w:val="false"/>
          <w:color w:val="000000"/>
          <w:sz w:val="28"/>
        </w:rPr>
        <w:t>
      Ұсыныс: 6-бағанда сіз өтініш берген күні анықталған "Е-макет" АЦЖ міндетті зейнетақы жарналарының аударылған сомаларына сәйкес қызметкердің табысына әлеуметтік аударымдар сәйкес келмеген жағдайда, тиісті жолда" (!) ", яғни белгі сәйкессіздіктер анықталған кезеңдерді (айларды) көрсетеді, мұндай фактілер Мемлекеттік әлеуметтік сақтандыру қорының филиалымен қосымша ресімдеуді (тексеруді) талап етеді.</w:t>
      </w:r>
    </w:p>
    <w:bookmarkEnd w:id="759"/>
    <w:bookmarkStart w:name="z1303" w:id="760"/>
    <w:p>
      <w:pPr>
        <w:spacing w:after="0"/>
        <w:ind w:left="0"/>
        <w:jc w:val="both"/>
      </w:pPr>
      <w:r>
        <w:rPr>
          <w:rFonts w:ascii="Times New Roman"/>
          <w:b w:val="false"/>
          <w:i w:val="false"/>
          <w:color w:val="000000"/>
          <w:sz w:val="28"/>
        </w:rPr>
        <w:t>
      Әлеуметтік төлемге құқық пайда болған айдың алдындағы айды қоспағанда, әлеуметтік тәуекел күні басталған күннен кейін төленген әлеуметтік аударымдар әлеуметтік төлемнің мөлшерін есептеу кезінде есепке алынбайды.</w:t>
      </w:r>
    </w:p>
    <w:bookmarkEnd w:id="760"/>
    <w:bookmarkStart w:name="z1304" w:id="761"/>
    <w:p>
      <w:pPr>
        <w:spacing w:after="0"/>
        <w:ind w:left="0"/>
        <w:jc w:val="both"/>
      </w:pPr>
      <w:r>
        <w:rPr>
          <w:rFonts w:ascii="Times New Roman"/>
          <w:b w:val="false"/>
          <w:i w:val="false"/>
          <w:color w:val="000000"/>
          <w:sz w:val="28"/>
        </w:rPr>
        <w:t>
      Жауапты маман</w:t>
      </w:r>
    </w:p>
    <w:bookmarkEnd w:id="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төлемдерді, ана болуына және</w:t>
            </w:r>
            <w:r>
              <w:br/>
            </w:r>
            <w:r>
              <w:rPr>
                <w:rFonts w:ascii="Times New Roman"/>
                <w:b w:val="false"/>
                <w:i w:val="false"/>
                <w:color w:val="000000"/>
                <w:sz w:val="20"/>
              </w:rPr>
              <w:t>бала (балалар) бір жарым</w:t>
            </w:r>
            <w:r>
              <w:br/>
            </w:r>
            <w:r>
              <w:rPr>
                <w:rFonts w:ascii="Times New Roman"/>
                <w:b w:val="false"/>
                <w:i w:val="false"/>
                <w:color w:val="000000"/>
                <w:sz w:val="20"/>
              </w:rPr>
              <w:t>жасқа толғанға дейін оның</w:t>
            </w:r>
            <w:r>
              <w:br/>
            </w:r>
            <w:r>
              <w:rPr>
                <w:rFonts w:ascii="Times New Roman"/>
                <w:b w:val="false"/>
                <w:i w:val="false"/>
                <w:color w:val="000000"/>
                <w:sz w:val="20"/>
              </w:rPr>
              <w:t>(олардың) күтіміне байланысты</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есептеу (айқындау), тағайындау,</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оларды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7-1-қосымша</w:t>
            </w:r>
          </w:p>
        </w:tc>
      </w:tr>
    </w:tbl>
    <w:bookmarkStart w:name="z1307" w:id="762"/>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762"/>
    <w:p>
      <w:pPr>
        <w:spacing w:after="0"/>
        <w:ind w:left="0"/>
        <w:jc w:val="both"/>
      </w:pPr>
      <w:bookmarkStart w:name="z1308" w:id="763"/>
      <w:r>
        <w:rPr>
          <w:rFonts w:ascii="Times New Roman"/>
          <w:b w:val="false"/>
          <w:i w:val="false"/>
          <w:color w:val="000000"/>
          <w:sz w:val="28"/>
        </w:rPr>
        <w:t>
      20___ жылғы "____"______</w:t>
      </w:r>
    </w:p>
    <w:bookmarkEnd w:id="7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 азаматы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 жылғы "___"______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берген күні 20 ____ жылғы "___" 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қызметті _______________ көрсету (түрін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төлемді тағайындау тоқтатыла тұрады)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Тоқтата тұру мерзімі өтініш берген күннен бастап 3 (үш) жұмыс күнінен аспайды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(жауапты адамның тегі, аты, әкесінің аты (ол болған жағдайда) және лауазымы)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 xml:space="preserve">байланысты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қайта бастау, тоқтату</w:t>
            </w:r>
            <w:r>
              <w:br/>
            </w:r>
            <w:r>
              <w:rPr>
                <w:rFonts w:ascii="Times New Roman"/>
                <w:b w:val="false"/>
                <w:i w:val="false"/>
                <w:color w:val="000000"/>
                <w:sz w:val="20"/>
              </w:rPr>
              <w:t>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24" w:id="764"/>
    <w:p>
      <w:pPr>
        <w:spacing w:after="0"/>
        <w:ind w:left="0"/>
        <w:jc w:val="left"/>
      </w:pPr>
      <w:r>
        <w:rPr>
          <w:rFonts w:ascii="Times New Roman"/>
          <w:b/>
          <w:i w:val="false"/>
          <w:color w:val="000000"/>
        </w:rPr>
        <w:t xml:space="preserve"> Ауданның коды _______________________ </w:t>
      </w:r>
      <w:r>
        <w:br/>
      </w:r>
      <w:r>
        <w:rPr>
          <w:rFonts w:ascii="Times New Roman"/>
          <w:b/>
          <w:i w:val="false"/>
          <w:color w:val="000000"/>
        </w:rPr>
        <w:t>Облыс (қала) ___________________</w:t>
      </w:r>
    </w:p>
    <w:bookmarkEnd w:id="764"/>
    <w:p>
      <w:pPr>
        <w:spacing w:after="0"/>
        <w:ind w:left="0"/>
        <w:jc w:val="both"/>
      </w:pPr>
      <w:bookmarkStart w:name="z1325" w:id="765"/>
      <w:r>
        <w:rPr>
          <w:rFonts w:ascii="Times New Roman"/>
          <w:b w:val="false"/>
          <w:i w:val="false"/>
          <w:color w:val="000000"/>
          <w:sz w:val="28"/>
        </w:rPr>
        <w:t>
      ___________________ облысы (қаласы) бойынша "Мемлекеттік әлеуметтік сақтандыру қоры" акционерлік қоғамы филиалының ана болуына және бала (балалар) бір жарым жасқа толғанға дейін оның (олардың) күтіміне байланысты әлеуметтік төлемді тағайындау (қайта есептеу) немесе тағайындаудан бас тарту туралы 20____ жылғы "__" _______________ № _______ ШЕШІМІ</w:t>
      </w:r>
    </w:p>
    <w:bookmarkEnd w:id="7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Қазақстан Республикасы Әлеуметтік кодексінің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85-баптарына</w:t>
      </w:r>
      <w:r>
        <w:rPr>
          <w:rFonts w:ascii="Times New Roman"/>
          <w:b w:val="false"/>
          <w:i w:val="false"/>
          <w:color w:val="000000"/>
          <w:sz w:val="28"/>
        </w:rPr>
        <w:t xml:space="preserve"> сәйкес ана болуына және бала (балалар) бір жарым жасқа толғанға дейін оның (олардың) күтіміне байланысты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Істің № 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___________________ жынысы 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(күні, айы, жылы) (әйел, 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берген күні: 20__жылғы "___" 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Әлеуметтік төлемге құқық туындаған күн: 20__жылғы "___" 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тегі 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аты 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әкесінің аты (ол болған жағдайда) 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туу кезектілігі 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"____" ____________ бастап 20__жылғы "____" ________ қоса алғанда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 теңге орташа айлық кірісі ескерілді.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Әлеуметтік төлемнің мөлшері 20__ жылғы "__" ____________________ бастап</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 ____________ қоса алғанда______________________________________________________________ теңге сомада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сандармен және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Әлеуметтік төлем тағайындаудан бас тартылсын 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басшысы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маманы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төлемдерді, ана болуына</w:t>
            </w:r>
            <w:r>
              <w:br/>
            </w:r>
            <w:r>
              <w:rPr>
                <w:rFonts w:ascii="Times New Roman"/>
                <w:b w:val="false"/>
                <w:i w:val="false"/>
                <w:color w:val="000000"/>
                <w:sz w:val="20"/>
              </w:rPr>
              <w:t xml:space="preserve">және бала (балалар) бір жарым </w:t>
            </w:r>
            <w:r>
              <w:br/>
            </w:r>
            <w:r>
              <w:rPr>
                <w:rFonts w:ascii="Times New Roman"/>
                <w:b w:val="false"/>
                <w:i w:val="false"/>
                <w:color w:val="000000"/>
                <w:sz w:val="20"/>
              </w:rPr>
              <w:t xml:space="preserve">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қайта бастау, тоқтату</w:t>
            </w:r>
            <w:r>
              <w:br/>
            </w:r>
            <w:r>
              <w:rPr>
                <w:rFonts w:ascii="Times New Roman"/>
                <w:b w:val="false"/>
                <w:i w:val="false"/>
                <w:color w:val="000000"/>
                <w:sz w:val="20"/>
              </w:rPr>
              <w:t xml:space="preserve">және оларды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53" w:id="766"/>
    <w:p>
      <w:pPr>
        <w:spacing w:after="0"/>
        <w:ind w:left="0"/>
        <w:jc w:val="left"/>
      </w:pPr>
      <w:r>
        <w:rPr>
          <w:rFonts w:ascii="Times New Roman"/>
          <w:b/>
          <w:i w:val="false"/>
          <w:color w:val="000000"/>
        </w:rPr>
        <w:t xml:space="preserve"> Ана болуына және бала (балалар) бір жарым жасқа толғанға дейін оның (олардың) күтіміне байланысты әлеуметтік төлем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bookmarkEnd w:id="766"/>
    <w:p>
      <w:pPr>
        <w:spacing w:after="0"/>
        <w:ind w:left="0"/>
        <w:jc w:val="both"/>
      </w:pPr>
      <w:bookmarkStart w:name="z1354" w:id="767"/>
      <w:r>
        <w:rPr>
          <w:rFonts w:ascii="Times New Roman"/>
          <w:b w:val="false"/>
          <w:i w:val="false"/>
          <w:color w:val="000000"/>
          <w:sz w:val="28"/>
        </w:rPr>
        <w:t>
      ________________________________________</w:t>
      </w:r>
    </w:p>
    <w:bookmarkEnd w:id="7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шотының № 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сәйкестендіру нөмірі (ЖСН)___________________________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 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Жиыны:</w:t>
      </w:r>
      <w:r>
        <w:br/>
      </w:r>
      <w:r>
        <w:rPr>
          <w:rFonts w:ascii="Times New Roman"/>
          <w:b w:val="false"/>
          <w:i w:val="false"/>
          <w:color w:val="000000"/>
          <w:sz w:val="28"/>
        </w:rPr>
        <w:t xml:space="preserve">
      </w:t>
      </w:r>
      <w:r>
        <w:rPr>
          <w:rFonts w:ascii="Times New Roman"/>
          <w:b w:val="false"/>
          <w:i w:val="false"/>
          <w:color w:val="000000"/>
          <w:sz w:val="28"/>
        </w:rPr>
        <w:t>Міндетті әлеуметтік сақтандыру жүйесіне қатысудың жалпы өтілі________________________________________(4-бағандағы күнтізбелік айлардың саны жазбаша)</w:t>
      </w:r>
      <w:r>
        <w:br/>
      </w:r>
      <w:r>
        <w:rPr>
          <w:rFonts w:ascii="Times New Roman"/>
          <w:b w:val="false"/>
          <w:i w:val="false"/>
          <w:color w:val="000000"/>
          <w:sz w:val="28"/>
        </w:rPr>
        <w:t xml:space="preserve">
      </w:t>
      </w:r>
      <w:r>
        <w:rPr>
          <w:rFonts w:ascii="Times New Roman"/>
          <w:b w:val="false"/>
          <w:i w:val="false"/>
          <w:color w:val="000000"/>
          <w:sz w:val="28"/>
        </w:rPr>
        <w:t xml:space="preserve">Әлеуметтік төлем мөлшерін есептеу, қайта есептеу үшін соңғы 24 айдағы орташа айлық кіріс </w:t>
      </w:r>
      <w:r>
        <w:br/>
      </w:r>
      <w:r>
        <w:rPr>
          <w:rFonts w:ascii="Times New Roman"/>
          <w:b w:val="false"/>
          <w:i w:val="false"/>
          <w:color w:val="000000"/>
          <w:sz w:val="28"/>
        </w:rPr>
        <w:t xml:space="preserve">
      </w:t>
      </w:r>
      <w:r>
        <w:rPr>
          <w:rFonts w:ascii="Times New Roman"/>
          <w:b w:val="false"/>
          <w:i w:val="false"/>
          <w:color w:val="000000"/>
          <w:sz w:val="28"/>
        </w:rPr>
        <w:t>Жауапты орындаушы: ___________________________________________</w:t>
      </w:r>
      <w:r>
        <w:br/>
      </w:r>
      <w:r>
        <w:rPr>
          <w:rFonts w:ascii="Times New Roman"/>
          <w:b w:val="false"/>
          <w:i w:val="false"/>
          <w:color w:val="000000"/>
          <w:sz w:val="28"/>
        </w:rPr>
        <w:t xml:space="preserve">
      </w:t>
      </w:r>
      <w:r>
        <w:rPr>
          <w:rFonts w:ascii="Times New Roman"/>
          <w:b w:val="false"/>
          <w:i w:val="false"/>
          <w:color w:val="000000"/>
          <w:sz w:val="28"/>
        </w:rPr>
        <w:t>Үзінді көшірменің күні және уақыты: ______________________________</w:t>
      </w:r>
      <w:r>
        <w:br/>
      </w:r>
      <w:r>
        <w:rPr>
          <w:rFonts w:ascii="Times New Roman"/>
          <w:b w:val="false"/>
          <w:i w:val="false"/>
          <w:color w:val="000000"/>
          <w:sz w:val="28"/>
        </w:rPr>
        <w:t xml:space="preserve">
      </w:t>
      </w:r>
      <w:r>
        <w:rPr>
          <w:rFonts w:ascii="Times New Roman"/>
          <w:b w:val="false"/>
          <w:i w:val="false"/>
          <w:color w:val="000000"/>
          <w:sz w:val="28"/>
        </w:rPr>
        <w:t>Басып шығарылған күн: __________________________________________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төлемдерді, ана болуына және</w:t>
            </w:r>
            <w:r>
              <w:br/>
            </w:r>
            <w:r>
              <w:rPr>
                <w:rFonts w:ascii="Times New Roman"/>
                <w:b w:val="false"/>
                <w:i w:val="false"/>
                <w:color w:val="000000"/>
                <w:sz w:val="20"/>
              </w:rPr>
              <w:t>бала (балалар) бір жарым</w:t>
            </w:r>
            <w:r>
              <w:br/>
            </w:r>
            <w:r>
              <w:rPr>
                <w:rFonts w:ascii="Times New Roman"/>
                <w:b w:val="false"/>
                <w:i w:val="false"/>
                <w:color w:val="000000"/>
                <w:sz w:val="20"/>
              </w:rPr>
              <w:t>жасқа толғанға дейін оның</w:t>
            </w:r>
            <w:r>
              <w:br/>
            </w:r>
            <w:r>
              <w:rPr>
                <w:rFonts w:ascii="Times New Roman"/>
                <w:b w:val="false"/>
                <w:i w:val="false"/>
                <w:color w:val="000000"/>
                <w:sz w:val="20"/>
              </w:rPr>
              <w:t>(олардың) күтіміне байланысты</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тоқтату 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15-қосымша Нысан</w:t>
            </w:r>
          </w:p>
        </w:tc>
      </w:tr>
    </w:tbl>
    <w:p>
      <w:pPr>
        <w:spacing w:after="0"/>
        <w:ind w:left="0"/>
        <w:jc w:val="both"/>
      </w:pPr>
      <w:bookmarkStart w:name="z1369" w:id="768"/>
      <w:r>
        <w:rPr>
          <w:rFonts w:ascii="Times New Roman"/>
          <w:b w:val="false"/>
          <w:i w:val="false"/>
          <w:color w:val="000000"/>
          <w:sz w:val="28"/>
        </w:rPr>
        <w:t>
      Ауданның коды _______________________</w:t>
      </w:r>
    </w:p>
    <w:bookmarkEnd w:id="7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 (қала) ___________________________________________облысы (қаласы) бойынша "Мемлекеттік әлеуметтік сақтандыру қоры" акционерлік қоғамы филиалының ана болуына және бала (балалар) бір жарым жасқа толғанға дейін оның (олардың) күтіміне байланысты әлеуметтік төлемді тағайындау (қайта есептеу) немесе тағайындаудан бас тарту туралы 20____ жылғы "__" _______________ № _______ ШЕШІМІ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Қазақстан Республикасы Әлеуметтік кодексінің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85-баптарына</w:t>
      </w:r>
      <w:r>
        <w:rPr>
          <w:rFonts w:ascii="Times New Roman"/>
          <w:b w:val="false"/>
          <w:i w:val="false"/>
          <w:color w:val="000000"/>
          <w:sz w:val="28"/>
        </w:rPr>
        <w:t xml:space="preserve"> сәйкес ана болуына және бала (балалар) бір жарым жасқа толғанға дейін оның (олардың) күтіміне байланысты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Істің №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_________________ жынысы________________________________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(күні, айы, жылы) (әйел, 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берген күні: 20___жылғы "______" 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Әлеуметтік төлемге құқық туындаған күн: 20__жылғы "___" 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тегі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аты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әкесінің аты (ол болған жағдайда)_______________________________________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Баланың туу кезектілігі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"____" ____________ бастап 20__жылғы "____" ________ қоса алғанда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теңге орташа айлық табысы ескерілді.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Әлеуметтік төлемнің мөлшері 20__ жылғы "__" ____________________ бастап</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 _____________________ қоса алғанда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 теңге сомада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сандармен және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Әлеуметтік төлем тағайындаудан бас тартылсын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басшысы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маманы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Шешімнің жобасын дайындаған: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директоры_____________________________________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маманы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 дейін</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413" w:id="769"/>
      <w:r>
        <w:rPr>
          <w:rFonts w:ascii="Times New Roman"/>
          <w:b w:val="false"/>
          <w:i w:val="false"/>
          <w:color w:val="000000"/>
          <w:sz w:val="28"/>
        </w:rPr>
        <w:t>
      _____облысы (қаласы) бойынша</w:t>
      </w:r>
    </w:p>
    <w:bookmarkEnd w:id="7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сақтандыру қоры" акционерлік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қоғамының филиалы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Келісім</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Мен, ___________________________________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 (туған күні)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қағидаларының 27-тармағының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 сақтандыру қорынан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 түрі)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 есептеу жүргізуге келісімімді беремін: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 ______теңге сомасында, БСН/ЖСН_______төлеушінің атауы________,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 _____теңге сомасында, БСН/ЖСН________төлеушінің атауы________,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20__жылғы ___ _____теңге сомасында, БСН/ЖСН_________төлеушінің атауы_______.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Жүктілікке және босануға, жаңа туған баланы (балаларды) асырап алуға байланысты кірісінен айырылу жағдайы бойынша әлеуметтік төлемдерді, ана болуына және бала (балалар) бір жарым жасқа толғанға дейін оның (олардың) күтіміне байланысты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 xml:space="preserve">ана болуына және бала (балалар) </w:t>
            </w:r>
            <w:r>
              <w:br/>
            </w:r>
            <w:r>
              <w:rPr>
                <w:rFonts w:ascii="Times New Roman"/>
                <w:b w:val="false"/>
                <w:i w:val="false"/>
                <w:color w:val="000000"/>
                <w:sz w:val="20"/>
              </w:rPr>
              <w:t xml:space="preserve">бір жарым жасқа толғанға дейін </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 xml:space="preserve">байланысты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434" w:id="770"/>
      <w:r>
        <w:rPr>
          <w:rFonts w:ascii="Times New Roman"/>
          <w:b w:val="false"/>
          <w:i w:val="false"/>
          <w:color w:val="000000"/>
          <w:sz w:val="28"/>
        </w:rPr>
        <w:t>
      Ауданның коды __________</w:t>
      </w:r>
    </w:p>
    <w:bookmarkEnd w:id="7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 (қала)_____________________________________________________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облысы (қаласы) бойынша "Мемлекеттік әлеуметтік сақтандыру қоры" акционерлік қоғамы филиалының ана болуына және бала (балалар) бір жарым жасқа толғанға дейін оның (олардың) күтіміне байланысты әлеуметтік төлемді тоқтата тұру (қайта бастау, тоқтату) туралы 20__ жылғы "_____" 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_______ шешімі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Істің №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сәйкестендіру нөмірі (ЖСН) 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Жынысы _________ Туған күні 20________ жылғы "________" 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 бастап тоқтатыла тұрсын.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______қайта басталсын.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_______ бастап тоқтатылсын.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басшысы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маманы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w:t>
            </w:r>
            <w:r>
              <w:br/>
            </w:r>
            <w:r>
              <w:rPr>
                <w:rFonts w:ascii="Times New Roman"/>
                <w:b w:val="false"/>
                <w:i w:val="false"/>
                <w:color w:val="000000"/>
                <w:sz w:val="20"/>
              </w:rPr>
              <w:t xml:space="preserve">дейін 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466" w:id="771"/>
      <w:r>
        <w:rPr>
          <w:rFonts w:ascii="Times New Roman"/>
          <w:b w:val="false"/>
          <w:i w:val="false"/>
          <w:color w:val="000000"/>
          <w:sz w:val="28"/>
        </w:rPr>
        <w:t>
      Ауданның коды __________</w:t>
      </w:r>
    </w:p>
    <w:bookmarkEnd w:id="7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 (қала)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____________________________________облысы (қаласы) бойынша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 сақтандыру қоры" акционерлік қоғамы филиалының ана болуына және бала (балалар) бір жарым жасқа толғанға дейін оның (олардың) күтіміне байланысты әлеуметтік төлемді тоқтата тұру (қайта бастау, тоқтату) туралы 20__ жылғы "_____" _______№ _______ шешімі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Істің №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Аты____________________________________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Әкесінің аты (ол болған жағдайда)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сәйкестендіру нөмірі (ЖСН) 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Жынысы _______ Туған күні 20_______ жылғы "________" 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 бастап тоқтатыла тұрсын.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______қайта басталсын.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Төлемді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20__ жылғы "____" _______ бастап тоқтатылсын.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(себебін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басшысы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Филиал маманы 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Шешім жобасы дайындалды: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директоры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маманы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бастығы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маманы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 xml:space="preserve">күтіміне байланысты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 xml:space="preserve">және оларды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1511" w:id="772"/>
      <w:r>
        <w:rPr>
          <w:rFonts w:ascii="Times New Roman"/>
          <w:b w:val="false"/>
          <w:i w:val="false"/>
          <w:color w:val="000000"/>
          <w:sz w:val="28"/>
        </w:rPr>
        <w:t>
      Ауданның коды _____________________</w:t>
      </w:r>
    </w:p>
    <w:bookmarkEnd w:id="7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_________________________облысы (қаласы) бойынша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әлеуметтік сақтандыру қоры" акционерлік қоғамының филиалы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Мен, азамат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(алушының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_______жылғы "________"______________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Жеке сәйкестендіру нөмірі (ЖСН): 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Маған ана болуына және бала (балалар) бір жарым жасқа толғанға дейін оның (олардың) күтіміне байланысты әлеуметтік төлемді мынадай себептер бойынша тоқтатуды сұраймын: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(себептерін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Байланыс деректері: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Телефон _________________ ұялы 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 берілген күні: 20______жылғы "____"____________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Қолы 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Азаматтың өтініші қабылданды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(өтінішті қабылдаған адамның тегі, аты, әкесінің аты (ол болған жағдайда), лауазымы және қолы)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Өтініштің қабылданған күні 20___жылғы "______"________________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 __ __ __ __ __ __ __ __ __ __ __ __ __ __ __ __ __ __ __ __ __ __ __ __ __ __ __ __ 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(кесу сызығы)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 өтініші 20___жылғы "___"________қабылданды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(өтінішті қабылдаған адамның тегі, аты, әкесінің аты (ол болған жағдайда),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 дейін</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оларды тағайындау </w:t>
            </w:r>
            <w:r>
              <w:br/>
            </w:r>
            <w:r>
              <w:rPr>
                <w:rFonts w:ascii="Times New Roman"/>
                <w:b w:val="false"/>
                <w:i w:val="false"/>
                <w:color w:val="000000"/>
                <w:sz w:val="20"/>
              </w:rPr>
              <w:t>(тағайындаудан</w:t>
            </w:r>
            <w:r>
              <w:br/>
            </w:r>
            <w:r>
              <w:rPr>
                <w:rFonts w:ascii="Times New Roman"/>
                <w:b w:val="false"/>
                <w:i w:val="false"/>
                <w:color w:val="000000"/>
                <w:sz w:val="20"/>
              </w:rPr>
              <w:t>бас тарту)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 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38" w:id="773"/>
    <w:p>
      <w:pPr>
        <w:spacing w:after="0"/>
        <w:ind w:left="0"/>
        <w:jc w:val="left"/>
      </w:pPr>
      <w:r>
        <w:rPr>
          <w:rFonts w:ascii="Times New Roman"/>
          <w:b/>
          <w:i w:val="false"/>
          <w:color w:val="000000"/>
        </w:rPr>
        <w:t xml:space="preserve"> Ана болуына және бала (балалар) бір жарым жасқа толғанға дейін оның (олардың) күтіміне байланысты әлеуметтік төлемді тоқтату туралы хабарлама</w:t>
      </w:r>
    </w:p>
    <w:bookmarkEnd w:id="773"/>
    <w:bookmarkStart w:name="z1539" w:id="774"/>
    <w:p>
      <w:pPr>
        <w:spacing w:after="0"/>
        <w:ind w:left="0"/>
        <w:jc w:val="both"/>
      </w:pPr>
      <w:r>
        <w:rPr>
          <w:rFonts w:ascii="Times New Roman"/>
          <w:b w:val="false"/>
          <w:i w:val="false"/>
          <w:color w:val="000000"/>
          <w:sz w:val="28"/>
        </w:rPr>
        <w:t>
      20___жылғы "__" ________ № ________</w:t>
      </w:r>
    </w:p>
    <w:bookmarkEnd w:id="774"/>
    <w:bookmarkStart w:name="z1540" w:id="775"/>
    <w:p>
      <w:pPr>
        <w:spacing w:after="0"/>
        <w:ind w:left="0"/>
        <w:jc w:val="both"/>
      </w:pPr>
      <w:r>
        <w:rPr>
          <w:rFonts w:ascii="Times New Roman"/>
          <w:b w:val="false"/>
          <w:i w:val="false"/>
          <w:color w:val="000000"/>
          <w:sz w:val="28"/>
        </w:rPr>
        <w:t>
      Азамат ___________________________________________</w:t>
      </w:r>
    </w:p>
    <w:bookmarkEnd w:id="775"/>
    <w:bookmarkStart w:name="z1541" w:id="776"/>
    <w:p>
      <w:pPr>
        <w:spacing w:after="0"/>
        <w:ind w:left="0"/>
        <w:jc w:val="both"/>
      </w:pPr>
      <w:r>
        <w:rPr>
          <w:rFonts w:ascii="Times New Roman"/>
          <w:b w:val="false"/>
          <w:i w:val="false"/>
          <w:color w:val="000000"/>
          <w:sz w:val="28"/>
        </w:rPr>
        <w:t>
      (тегі, аты, әкесінің аты (ол болған жағдайда)</w:t>
      </w:r>
    </w:p>
    <w:bookmarkEnd w:id="776"/>
    <w:bookmarkStart w:name="z1542" w:id="777"/>
    <w:p>
      <w:pPr>
        <w:spacing w:after="0"/>
        <w:ind w:left="0"/>
        <w:jc w:val="both"/>
      </w:pPr>
      <w:r>
        <w:rPr>
          <w:rFonts w:ascii="Times New Roman"/>
          <w:b w:val="false"/>
          <w:i w:val="false"/>
          <w:color w:val="000000"/>
          <w:sz w:val="28"/>
        </w:rPr>
        <w:t>
      Туған күні _________жылғы "_____"____________________</w:t>
      </w:r>
    </w:p>
    <w:bookmarkEnd w:id="777"/>
    <w:bookmarkStart w:name="z1543" w:id="778"/>
    <w:p>
      <w:pPr>
        <w:spacing w:after="0"/>
        <w:ind w:left="0"/>
        <w:jc w:val="both"/>
      </w:pPr>
      <w:r>
        <w:rPr>
          <w:rFonts w:ascii="Times New Roman"/>
          <w:b w:val="false"/>
          <w:i w:val="false"/>
          <w:color w:val="000000"/>
          <w:sz w:val="28"/>
        </w:rPr>
        <w:t>
      Ана болуына және бала (балалар) бір жарым жасқа толғанға дейін оның (олардың) күтіміне байланысты әлеуметтік төлем</w:t>
      </w:r>
    </w:p>
    <w:bookmarkEnd w:id="778"/>
    <w:bookmarkStart w:name="z1544" w:id="779"/>
    <w:p>
      <w:pPr>
        <w:spacing w:after="0"/>
        <w:ind w:left="0"/>
        <w:jc w:val="both"/>
      </w:pPr>
      <w:r>
        <w:rPr>
          <w:rFonts w:ascii="Times New Roman"/>
          <w:b w:val="false"/>
          <w:i w:val="false"/>
          <w:color w:val="000000"/>
          <w:sz w:val="28"/>
        </w:rPr>
        <w:t>
      20___жылғы "____"_________________ бастап __________________________________________________________ тоқтатылады негіздеме</w:t>
      </w:r>
    </w:p>
    <w:bookmarkEnd w:id="779"/>
    <w:bookmarkStart w:name="z1545" w:id="780"/>
    <w:p>
      <w:pPr>
        <w:spacing w:after="0"/>
        <w:ind w:left="0"/>
        <w:jc w:val="both"/>
      </w:pPr>
      <w:r>
        <w:rPr>
          <w:rFonts w:ascii="Times New Roman"/>
          <w:b w:val="false"/>
          <w:i w:val="false"/>
          <w:color w:val="000000"/>
          <w:sz w:val="28"/>
        </w:rPr>
        <w:t>
      (себептерін көрсету)</w:t>
      </w:r>
    </w:p>
    <w:bookmarkEnd w:id="780"/>
    <w:bookmarkStart w:name="z1546" w:id="781"/>
    <w:p>
      <w:pPr>
        <w:spacing w:after="0"/>
        <w:ind w:left="0"/>
        <w:jc w:val="both"/>
      </w:pPr>
      <w:r>
        <w:rPr>
          <w:rFonts w:ascii="Times New Roman"/>
          <w:b w:val="false"/>
          <w:i w:val="false"/>
          <w:color w:val="000000"/>
          <w:sz w:val="28"/>
        </w:rPr>
        <w:t>
      Жауапты тұлғаның электрондық цифрлық қолтаңбасымен куәландырылған</w:t>
      </w:r>
    </w:p>
    <w:bookmarkEnd w:id="781"/>
    <w:bookmarkStart w:name="z1547" w:id="782"/>
    <w:p>
      <w:pPr>
        <w:spacing w:after="0"/>
        <w:ind w:left="0"/>
        <w:jc w:val="both"/>
      </w:pPr>
      <w:r>
        <w:rPr>
          <w:rFonts w:ascii="Times New Roman"/>
          <w:b w:val="false"/>
          <w:i w:val="false"/>
          <w:color w:val="000000"/>
          <w:sz w:val="28"/>
        </w:rPr>
        <w:t>
      ________________________________________________________</w:t>
      </w:r>
    </w:p>
    <w:bookmarkEnd w:id="782"/>
    <w:bookmarkStart w:name="z1548" w:id="783"/>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bookmarkEnd w:id="7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кірісінен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 xml:space="preserve">төлемдерді, ана болуына және </w:t>
            </w:r>
            <w:r>
              <w:br/>
            </w:r>
            <w:r>
              <w:rPr>
                <w:rFonts w:ascii="Times New Roman"/>
                <w:b w:val="false"/>
                <w:i w:val="false"/>
                <w:color w:val="000000"/>
                <w:sz w:val="20"/>
              </w:rPr>
              <w:t xml:space="preserve">бала (балалар) бір жарым жасқа </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 xml:space="preserve">күтіміне байланысты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оларды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52" w:id="784"/>
    <w:p>
      <w:pPr>
        <w:spacing w:after="0"/>
        <w:ind w:left="0"/>
        <w:jc w:val="left"/>
      </w:pPr>
      <w:r>
        <w:rPr>
          <w:rFonts w:ascii="Times New Roman"/>
          <w:b/>
          <w:i w:val="false"/>
          <w:color w:val="000000"/>
        </w:rPr>
        <w:t xml:space="preserve"> Ауданның коды __________ </w:t>
      </w:r>
      <w:r>
        <w:br/>
      </w:r>
      <w:r>
        <w:rPr>
          <w:rFonts w:ascii="Times New Roman"/>
          <w:b/>
          <w:i w:val="false"/>
          <w:color w:val="000000"/>
        </w:rPr>
        <w:t>Облыс (қала) _____________</w:t>
      </w:r>
    </w:p>
    <w:bookmarkEnd w:id="784"/>
    <w:bookmarkStart w:name="z1553" w:id="785"/>
    <w:p>
      <w:pPr>
        <w:spacing w:after="0"/>
        <w:ind w:left="0"/>
        <w:jc w:val="both"/>
      </w:pPr>
      <w:r>
        <w:rPr>
          <w:rFonts w:ascii="Times New Roman"/>
          <w:b w:val="false"/>
          <w:i w:val="false"/>
          <w:color w:val="000000"/>
          <w:sz w:val="28"/>
        </w:rPr>
        <w:t>
      _________________________________________ облысы (қаласы) бойынша "Мемлекеттік әлеуметтік сақтандыру қоры" акционерлік қоғамы филиалының ана болуына және бала (балалар) бір жарым жасқа толғанға дейін оның (олардың) күтіміне байланысты әлеуметтік төлемді қайта есептеу туралы 20__ жылғы "_____" _______№ _______ШЕШІМІ</w:t>
      </w:r>
    </w:p>
    <w:bookmarkEnd w:id="785"/>
    <w:bookmarkStart w:name="z1554" w:id="786"/>
    <w:p>
      <w:pPr>
        <w:spacing w:after="0"/>
        <w:ind w:left="0"/>
        <w:jc w:val="both"/>
      </w:pPr>
      <w:r>
        <w:rPr>
          <w:rFonts w:ascii="Times New Roman"/>
          <w:b w:val="false"/>
          <w:i w:val="false"/>
          <w:color w:val="000000"/>
          <w:sz w:val="28"/>
        </w:rPr>
        <w:t>
      Істің № ______________________</w:t>
      </w:r>
    </w:p>
    <w:bookmarkEnd w:id="786"/>
    <w:bookmarkStart w:name="z1555" w:id="787"/>
    <w:p>
      <w:pPr>
        <w:spacing w:after="0"/>
        <w:ind w:left="0"/>
        <w:jc w:val="both"/>
      </w:pPr>
      <w:r>
        <w:rPr>
          <w:rFonts w:ascii="Times New Roman"/>
          <w:b w:val="false"/>
          <w:i w:val="false"/>
          <w:color w:val="000000"/>
          <w:sz w:val="28"/>
        </w:rPr>
        <w:t>
      Тегі_____________________________________</w:t>
      </w:r>
    </w:p>
    <w:bookmarkEnd w:id="787"/>
    <w:bookmarkStart w:name="z1556" w:id="788"/>
    <w:p>
      <w:pPr>
        <w:spacing w:after="0"/>
        <w:ind w:left="0"/>
        <w:jc w:val="both"/>
      </w:pPr>
      <w:r>
        <w:rPr>
          <w:rFonts w:ascii="Times New Roman"/>
          <w:b w:val="false"/>
          <w:i w:val="false"/>
          <w:color w:val="000000"/>
          <w:sz w:val="28"/>
        </w:rPr>
        <w:t>
      Аты____________________________________</w:t>
      </w:r>
    </w:p>
    <w:bookmarkEnd w:id="788"/>
    <w:bookmarkStart w:name="z1557" w:id="789"/>
    <w:p>
      <w:pPr>
        <w:spacing w:after="0"/>
        <w:ind w:left="0"/>
        <w:jc w:val="both"/>
      </w:pPr>
      <w:r>
        <w:rPr>
          <w:rFonts w:ascii="Times New Roman"/>
          <w:b w:val="false"/>
          <w:i w:val="false"/>
          <w:color w:val="000000"/>
          <w:sz w:val="28"/>
        </w:rPr>
        <w:t>
      Әкесінің аты (ол болған жағдайда)______________________________________</w:t>
      </w:r>
    </w:p>
    <w:bookmarkEnd w:id="789"/>
    <w:bookmarkStart w:name="z1558" w:id="790"/>
    <w:p>
      <w:pPr>
        <w:spacing w:after="0"/>
        <w:ind w:left="0"/>
        <w:jc w:val="both"/>
      </w:pPr>
      <w:r>
        <w:rPr>
          <w:rFonts w:ascii="Times New Roman"/>
          <w:b w:val="false"/>
          <w:i w:val="false"/>
          <w:color w:val="000000"/>
          <w:sz w:val="28"/>
        </w:rPr>
        <w:t>
      Туған күні ________________________ жынысы _________________________</w:t>
      </w:r>
    </w:p>
    <w:bookmarkEnd w:id="790"/>
    <w:bookmarkStart w:name="z1559" w:id="791"/>
    <w:p>
      <w:pPr>
        <w:spacing w:after="0"/>
        <w:ind w:left="0"/>
        <w:jc w:val="both"/>
      </w:pPr>
      <w:r>
        <w:rPr>
          <w:rFonts w:ascii="Times New Roman"/>
          <w:b w:val="false"/>
          <w:i w:val="false"/>
          <w:color w:val="000000"/>
          <w:sz w:val="28"/>
        </w:rPr>
        <w:t>
      (күні, айы, жылы) (ер, әйел)</w:t>
      </w:r>
    </w:p>
    <w:bookmarkEnd w:id="791"/>
    <w:bookmarkStart w:name="z1560" w:id="792"/>
    <w:p>
      <w:pPr>
        <w:spacing w:after="0"/>
        <w:ind w:left="0"/>
        <w:jc w:val="both"/>
      </w:pPr>
      <w:r>
        <w:rPr>
          <w:rFonts w:ascii="Times New Roman"/>
          <w:b w:val="false"/>
          <w:i w:val="false"/>
          <w:color w:val="000000"/>
          <w:sz w:val="28"/>
        </w:rPr>
        <w:t>
      Жеке сәйкестендіру номері (ЖСН): _____________________________________</w:t>
      </w:r>
    </w:p>
    <w:bookmarkEnd w:id="792"/>
    <w:bookmarkStart w:name="z1561" w:id="793"/>
    <w:p>
      <w:pPr>
        <w:spacing w:after="0"/>
        <w:ind w:left="0"/>
        <w:jc w:val="both"/>
      </w:pPr>
      <w:r>
        <w:rPr>
          <w:rFonts w:ascii="Times New Roman"/>
          <w:b w:val="false"/>
          <w:i w:val="false"/>
          <w:color w:val="000000"/>
          <w:sz w:val="28"/>
        </w:rPr>
        <w:t>
      Әлеуметтік төлемді тағайындау күні 20______ жылғы "______" _____________</w:t>
      </w:r>
    </w:p>
    <w:bookmarkEnd w:id="793"/>
    <w:bookmarkStart w:name="z1562" w:id="794"/>
    <w:p>
      <w:pPr>
        <w:spacing w:after="0"/>
        <w:ind w:left="0"/>
        <w:jc w:val="both"/>
      </w:pPr>
      <w:r>
        <w:rPr>
          <w:rFonts w:ascii="Times New Roman"/>
          <w:b w:val="false"/>
          <w:i w:val="false"/>
          <w:color w:val="000000"/>
          <w:sz w:val="28"/>
        </w:rPr>
        <w:t>
      Қазақстан Республикасының Әлеуметтік кодексінде көзделген бала бір жарым жасқа толғанға дейін оның күтімі бойынша берілетін ай сайынғы мемлекеттік жәрдемақының мөлшерінің қайта қаралуына байланысты ана болуына және бала (балалар) бір жарым жасқа толғанға дейін оның (олардың) күтіміне байланысты әлеуметтік төлемнің мөлшерін қайта есептеу жүргізілсін.</w:t>
      </w:r>
    </w:p>
    <w:bookmarkEnd w:id="794"/>
    <w:bookmarkStart w:name="z1563" w:id="795"/>
    <w:p>
      <w:pPr>
        <w:spacing w:after="0"/>
        <w:ind w:left="0"/>
        <w:jc w:val="both"/>
      </w:pPr>
      <w:r>
        <w:rPr>
          <w:rFonts w:ascii="Times New Roman"/>
          <w:b w:val="false"/>
          <w:i w:val="false"/>
          <w:color w:val="000000"/>
          <w:sz w:val="28"/>
        </w:rPr>
        <w:t>
      Бірінші балаға ай сайынғы әлеуметтік төлемнің мөлшері</w:t>
      </w:r>
    </w:p>
    <w:bookmarkEnd w:id="795"/>
    <w:bookmarkStart w:name="z1564" w:id="796"/>
    <w:p>
      <w:pPr>
        <w:spacing w:after="0"/>
        <w:ind w:left="0"/>
        <w:jc w:val="both"/>
      </w:pPr>
      <w:r>
        <w:rPr>
          <w:rFonts w:ascii="Times New Roman"/>
          <w:b w:val="false"/>
          <w:i w:val="false"/>
          <w:color w:val="000000"/>
          <w:sz w:val="28"/>
        </w:rPr>
        <w:t>
      20__жылғы "__" __________________ дейін ___________________________ теңге 20__жылғы "__" ______ бастап 20__жылғы "__" _______ дейін ___________теңге</w:t>
      </w:r>
    </w:p>
    <w:bookmarkEnd w:id="796"/>
    <w:bookmarkStart w:name="z1565" w:id="797"/>
    <w:p>
      <w:pPr>
        <w:spacing w:after="0"/>
        <w:ind w:left="0"/>
        <w:jc w:val="both"/>
      </w:pPr>
      <w:r>
        <w:rPr>
          <w:rFonts w:ascii="Times New Roman"/>
          <w:b w:val="false"/>
          <w:i w:val="false"/>
          <w:color w:val="000000"/>
          <w:sz w:val="28"/>
        </w:rPr>
        <w:t>
      екінші балаға ай сайынғы әлеуметтік төлемнің мөлшері</w:t>
      </w:r>
    </w:p>
    <w:bookmarkEnd w:id="797"/>
    <w:bookmarkStart w:name="z1566" w:id="798"/>
    <w:p>
      <w:pPr>
        <w:spacing w:after="0"/>
        <w:ind w:left="0"/>
        <w:jc w:val="both"/>
      </w:pPr>
      <w:r>
        <w:rPr>
          <w:rFonts w:ascii="Times New Roman"/>
          <w:b w:val="false"/>
          <w:i w:val="false"/>
          <w:color w:val="000000"/>
          <w:sz w:val="28"/>
        </w:rPr>
        <w:t>
      20__жылғы "___" ________________ дейін ____________________________ теңге</w:t>
      </w:r>
    </w:p>
    <w:bookmarkEnd w:id="798"/>
    <w:bookmarkStart w:name="z1567" w:id="799"/>
    <w:p>
      <w:pPr>
        <w:spacing w:after="0"/>
        <w:ind w:left="0"/>
        <w:jc w:val="both"/>
      </w:pPr>
      <w:r>
        <w:rPr>
          <w:rFonts w:ascii="Times New Roman"/>
          <w:b w:val="false"/>
          <w:i w:val="false"/>
          <w:color w:val="000000"/>
          <w:sz w:val="28"/>
        </w:rPr>
        <w:t>
      20__жылғы "__" ______ бастап 20__жылғы "__" _______ дейін ___________теңге</w:t>
      </w:r>
    </w:p>
    <w:bookmarkEnd w:id="799"/>
    <w:bookmarkStart w:name="z1568" w:id="800"/>
    <w:p>
      <w:pPr>
        <w:spacing w:after="0"/>
        <w:ind w:left="0"/>
        <w:jc w:val="both"/>
      </w:pPr>
      <w:r>
        <w:rPr>
          <w:rFonts w:ascii="Times New Roman"/>
          <w:b w:val="false"/>
          <w:i w:val="false"/>
          <w:color w:val="000000"/>
          <w:sz w:val="28"/>
        </w:rPr>
        <w:t>
      үшінші балаға ай сайынғы әлеуметтік төлемнің мөлшері</w:t>
      </w:r>
    </w:p>
    <w:bookmarkEnd w:id="800"/>
    <w:bookmarkStart w:name="z1569" w:id="801"/>
    <w:p>
      <w:pPr>
        <w:spacing w:after="0"/>
        <w:ind w:left="0"/>
        <w:jc w:val="both"/>
      </w:pPr>
      <w:r>
        <w:rPr>
          <w:rFonts w:ascii="Times New Roman"/>
          <w:b w:val="false"/>
          <w:i w:val="false"/>
          <w:color w:val="000000"/>
          <w:sz w:val="28"/>
        </w:rPr>
        <w:t>
      20__жылғы "__" ___________ дейін __________________________________ теңге</w:t>
      </w:r>
    </w:p>
    <w:bookmarkEnd w:id="801"/>
    <w:bookmarkStart w:name="z1570" w:id="802"/>
    <w:p>
      <w:pPr>
        <w:spacing w:after="0"/>
        <w:ind w:left="0"/>
        <w:jc w:val="both"/>
      </w:pPr>
      <w:r>
        <w:rPr>
          <w:rFonts w:ascii="Times New Roman"/>
          <w:b w:val="false"/>
          <w:i w:val="false"/>
          <w:color w:val="000000"/>
          <w:sz w:val="28"/>
        </w:rPr>
        <w:t>
      20__жылғы "__" _________ бастап 20__жылғы "__" _______ дейін ________ теңге</w:t>
      </w:r>
    </w:p>
    <w:bookmarkEnd w:id="802"/>
    <w:bookmarkStart w:name="z1571" w:id="803"/>
    <w:p>
      <w:pPr>
        <w:spacing w:after="0"/>
        <w:ind w:left="0"/>
        <w:jc w:val="both"/>
      </w:pPr>
      <w:r>
        <w:rPr>
          <w:rFonts w:ascii="Times New Roman"/>
          <w:b w:val="false"/>
          <w:i w:val="false"/>
          <w:color w:val="000000"/>
          <w:sz w:val="28"/>
        </w:rPr>
        <w:t>
      төртінші және одан да көп балаға ай сайынғы әлеуметтік төлемнің мөлшері</w:t>
      </w:r>
    </w:p>
    <w:bookmarkEnd w:id="803"/>
    <w:bookmarkStart w:name="z1572" w:id="804"/>
    <w:p>
      <w:pPr>
        <w:spacing w:after="0"/>
        <w:ind w:left="0"/>
        <w:jc w:val="both"/>
      </w:pPr>
      <w:r>
        <w:rPr>
          <w:rFonts w:ascii="Times New Roman"/>
          <w:b w:val="false"/>
          <w:i w:val="false"/>
          <w:color w:val="000000"/>
          <w:sz w:val="28"/>
        </w:rPr>
        <w:t>
      20__жылғы "__" ___________ дейін ___________________________ теңге</w:t>
      </w:r>
    </w:p>
    <w:bookmarkEnd w:id="804"/>
    <w:bookmarkStart w:name="z1573" w:id="805"/>
    <w:p>
      <w:pPr>
        <w:spacing w:after="0"/>
        <w:ind w:left="0"/>
        <w:jc w:val="both"/>
      </w:pPr>
      <w:r>
        <w:rPr>
          <w:rFonts w:ascii="Times New Roman"/>
          <w:b w:val="false"/>
          <w:i w:val="false"/>
          <w:color w:val="000000"/>
          <w:sz w:val="28"/>
        </w:rPr>
        <w:t>
      20__жылғы "__" ______ бастап 20__жылғы "__" _______ дейін ____________ теңге</w:t>
      </w:r>
    </w:p>
    <w:bookmarkEnd w:id="805"/>
    <w:bookmarkStart w:name="z1574" w:id="806"/>
    <w:p>
      <w:pPr>
        <w:spacing w:after="0"/>
        <w:ind w:left="0"/>
        <w:jc w:val="both"/>
      </w:pPr>
      <w:r>
        <w:rPr>
          <w:rFonts w:ascii="Times New Roman"/>
          <w:b w:val="false"/>
          <w:i w:val="false"/>
          <w:color w:val="000000"/>
          <w:sz w:val="28"/>
        </w:rPr>
        <w:t>
      Филиал басшысы ___________________________________________</w:t>
      </w:r>
    </w:p>
    <w:bookmarkEnd w:id="806"/>
    <w:bookmarkStart w:name="z1575" w:id="807"/>
    <w:p>
      <w:pPr>
        <w:spacing w:after="0"/>
        <w:ind w:left="0"/>
        <w:jc w:val="both"/>
      </w:pPr>
      <w:r>
        <w:rPr>
          <w:rFonts w:ascii="Times New Roman"/>
          <w:b w:val="false"/>
          <w:i w:val="false"/>
          <w:color w:val="000000"/>
          <w:sz w:val="28"/>
        </w:rPr>
        <w:t>
                             (тегі, аты, әкесінің аты (ол болған жағдайда)</w:t>
      </w:r>
    </w:p>
    <w:bookmarkEnd w:id="807"/>
    <w:bookmarkStart w:name="z1576" w:id="808"/>
    <w:p>
      <w:pPr>
        <w:spacing w:after="0"/>
        <w:ind w:left="0"/>
        <w:jc w:val="both"/>
      </w:pPr>
      <w:r>
        <w:rPr>
          <w:rFonts w:ascii="Times New Roman"/>
          <w:b w:val="false"/>
          <w:i w:val="false"/>
          <w:color w:val="000000"/>
          <w:sz w:val="28"/>
        </w:rPr>
        <w:t>
      Филиал маманы</w:t>
      </w:r>
    </w:p>
    <w:bookmarkEnd w:id="808"/>
    <w:bookmarkStart w:name="z1577" w:id="809"/>
    <w:p>
      <w:pPr>
        <w:spacing w:after="0"/>
        <w:ind w:left="0"/>
        <w:jc w:val="both"/>
      </w:pPr>
      <w:r>
        <w:rPr>
          <w:rFonts w:ascii="Times New Roman"/>
          <w:b w:val="false"/>
          <w:i w:val="false"/>
          <w:color w:val="000000"/>
          <w:sz w:val="28"/>
        </w:rPr>
        <w:t>
      ________________________________________</w:t>
      </w:r>
    </w:p>
    <w:bookmarkEnd w:id="809"/>
    <w:bookmarkStart w:name="z1578" w:id="810"/>
    <w:p>
      <w:pPr>
        <w:spacing w:after="0"/>
        <w:ind w:left="0"/>
        <w:jc w:val="both"/>
      </w:pPr>
      <w:r>
        <w:rPr>
          <w:rFonts w:ascii="Times New Roman"/>
          <w:b w:val="false"/>
          <w:i w:val="false"/>
          <w:color w:val="000000"/>
          <w:sz w:val="28"/>
        </w:rPr>
        <w:t>
      (тегі, аты, әкесінің аты (ол болған жағдайда)</w:t>
      </w:r>
    </w:p>
    <w:bookmarkEnd w:id="810"/>
    <w:bookmarkStart w:name="z1579" w:id="811"/>
    <w:p>
      <w:pPr>
        <w:spacing w:after="0"/>
        <w:ind w:left="0"/>
        <w:jc w:val="both"/>
      </w:pPr>
      <w:r>
        <w:rPr>
          <w:rFonts w:ascii="Times New Roman"/>
          <w:b w:val="false"/>
          <w:i w:val="false"/>
          <w:color w:val="000000"/>
          <w:sz w:val="28"/>
        </w:rPr>
        <w:t>
      Шешім жобасы дайындалды:</w:t>
      </w:r>
    </w:p>
    <w:bookmarkEnd w:id="811"/>
    <w:bookmarkStart w:name="z1580" w:id="812"/>
    <w:p>
      <w:pPr>
        <w:spacing w:after="0"/>
        <w:ind w:left="0"/>
        <w:jc w:val="both"/>
      </w:pPr>
      <w:r>
        <w:rPr>
          <w:rFonts w:ascii="Times New Roman"/>
          <w:b w:val="false"/>
          <w:i w:val="false"/>
          <w:color w:val="000000"/>
          <w:sz w:val="28"/>
        </w:rPr>
        <w:t>
      Мемлекеттік корпорация филиалының директоры</w:t>
      </w:r>
    </w:p>
    <w:bookmarkEnd w:id="812"/>
    <w:bookmarkStart w:name="z1581" w:id="813"/>
    <w:p>
      <w:pPr>
        <w:spacing w:after="0"/>
        <w:ind w:left="0"/>
        <w:jc w:val="both"/>
      </w:pPr>
      <w:r>
        <w:rPr>
          <w:rFonts w:ascii="Times New Roman"/>
          <w:b w:val="false"/>
          <w:i w:val="false"/>
          <w:color w:val="000000"/>
          <w:sz w:val="28"/>
        </w:rPr>
        <w:t>
      ________________________________________</w:t>
      </w:r>
    </w:p>
    <w:bookmarkEnd w:id="813"/>
    <w:bookmarkStart w:name="z1582" w:id="814"/>
    <w:p>
      <w:pPr>
        <w:spacing w:after="0"/>
        <w:ind w:left="0"/>
        <w:jc w:val="both"/>
      </w:pPr>
      <w:r>
        <w:rPr>
          <w:rFonts w:ascii="Times New Roman"/>
          <w:b w:val="false"/>
          <w:i w:val="false"/>
          <w:color w:val="000000"/>
          <w:sz w:val="28"/>
        </w:rPr>
        <w:t>
      тегі, аты, әкесінің аты (ол болған жағдайда)</w:t>
      </w:r>
    </w:p>
    <w:bookmarkEnd w:id="814"/>
    <w:bookmarkStart w:name="z1583" w:id="815"/>
    <w:p>
      <w:pPr>
        <w:spacing w:after="0"/>
        <w:ind w:left="0"/>
        <w:jc w:val="both"/>
      </w:pPr>
      <w:r>
        <w:rPr>
          <w:rFonts w:ascii="Times New Roman"/>
          <w:b w:val="false"/>
          <w:i w:val="false"/>
          <w:color w:val="000000"/>
          <w:sz w:val="28"/>
        </w:rPr>
        <w:t>
      Мемлекеттік корпорация филиалының маманы</w:t>
      </w:r>
    </w:p>
    <w:bookmarkEnd w:id="815"/>
    <w:bookmarkStart w:name="z1584" w:id="816"/>
    <w:p>
      <w:pPr>
        <w:spacing w:after="0"/>
        <w:ind w:left="0"/>
        <w:jc w:val="both"/>
      </w:pPr>
      <w:r>
        <w:rPr>
          <w:rFonts w:ascii="Times New Roman"/>
          <w:b w:val="false"/>
          <w:i w:val="false"/>
          <w:color w:val="000000"/>
          <w:sz w:val="28"/>
        </w:rPr>
        <w:t>
      ________________________________________</w:t>
      </w:r>
    </w:p>
    <w:bookmarkEnd w:id="816"/>
    <w:bookmarkStart w:name="z1585" w:id="817"/>
    <w:p>
      <w:pPr>
        <w:spacing w:after="0"/>
        <w:ind w:left="0"/>
        <w:jc w:val="both"/>
      </w:pPr>
      <w:r>
        <w:rPr>
          <w:rFonts w:ascii="Times New Roman"/>
          <w:b w:val="false"/>
          <w:i w:val="false"/>
          <w:color w:val="000000"/>
          <w:sz w:val="28"/>
        </w:rPr>
        <w:t>
      тегі, аты, әкесінің аты (ол болған жағдайда)</w:t>
      </w:r>
    </w:p>
    <w:bookmarkEnd w:id="817"/>
    <w:bookmarkStart w:name="z1586" w:id="818"/>
    <w:p>
      <w:pPr>
        <w:spacing w:after="0"/>
        <w:ind w:left="0"/>
        <w:jc w:val="both"/>
      </w:pPr>
      <w:r>
        <w:rPr>
          <w:rFonts w:ascii="Times New Roman"/>
          <w:b w:val="false"/>
          <w:i w:val="false"/>
          <w:color w:val="000000"/>
          <w:sz w:val="28"/>
        </w:rPr>
        <w:t>
      Мемлекеттік корпорация бөлімшесінің бастығы</w:t>
      </w:r>
    </w:p>
    <w:bookmarkEnd w:id="818"/>
    <w:bookmarkStart w:name="z1587" w:id="819"/>
    <w:p>
      <w:pPr>
        <w:spacing w:after="0"/>
        <w:ind w:left="0"/>
        <w:jc w:val="both"/>
      </w:pPr>
      <w:r>
        <w:rPr>
          <w:rFonts w:ascii="Times New Roman"/>
          <w:b w:val="false"/>
          <w:i w:val="false"/>
          <w:color w:val="000000"/>
          <w:sz w:val="28"/>
        </w:rPr>
        <w:t>
      ________________________________________</w:t>
      </w:r>
    </w:p>
    <w:bookmarkEnd w:id="819"/>
    <w:bookmarkStart w:name="z1588" w:id="820"/>
    <w:p>
      <w:pPr>
        <w:spacing w:after="0"/>
        <w:ind w:left="0"/>
        <w:jc w:val="both"/>
      </w:pPr>
      <w:r>
        <w:rPr>
          <w:rFonts w:ascii="Times New Roman"/>
          <w:b w:val="false"/>
          <w:i w:val="false"/>
          <w:color w:val="000000"/>
          <w:sz w:val="28"/>
        </w:rPr>
        <w:t>
      тегі, аты, әкесінің аты (ол болған жағдайда)</w:t>
      </w:r>
    </w:p>
    <w:bookmarkEnd w:id="820"/>
    <w:bookmarkStart w:name="z1589" w:id="821"/>
    <w:p>
      <w:pPr>
        <w:spacing w:after="0"/>
        <w:ind w:left="0"/>
        <w:jc w:val="both"/>
      </w:pPr>
      <w:r>
        <w:rPr>
          <w:rFonts w:ascii="Times New Roman"/>
          <w:b w:val="false"/>
          <w:i w:val="false"/>
          <w:color w:val="000000"/>
          <w:sz w:val="28"/>
        </w:rPr>
        <w:t>
      Мемлекеттік корпорация бөлімшесінің маманы</w:t>
      </w:r>
    </w:p>
    <w:bookmarkEnd w:id="821"/>
    <w:bookmarkStart w:name="z1590" w:id="822"/>
    <w:p>
      <w:pPr>
        <w:spacing w:after="0"/>
        <w:ind w:left="0"/>
        <w:jc w:val="both"/>
      </w:pPr>
      <w:r>
        <w:rPr>
          <w:rFonts w:ascii="Times New Roman"/>
          <w:b w:val="false"/>
          <w:i w:val="false"/>
          <w:color w:val="000000"/>
          <w:sz w:val="28"/>
        </w:rPr>
        <w:t>
      ________________________________________</w:t>
      </w:r>
    </w:p>
    <w:bookmarkEnd w:id="822"/>
    <w:bookmarkStart w:name="z1591" w:id="823"/>
    <w:p>
      <w:pPr>
        <w:spacing w:after="0"/>
        <w:ind w:left="0"/>
        <w:jc w:val="both"/>
      </w:pPr>
      <w:r>
        <w:rPr>
          <w:rFonts w:ascii="Times New Roman"/>
          <w:b w:val="false"/>
          <w:i w:val="false"/>
          <w:color w:val="000000"/>
          <w:sz w:val="28"/>
        </w:rPr>
        <w:t>
      тегі, аты, әкесінің аты (ол болған жағдайда)</w:t>
      </w:r>
    </w:p>
    <w:bookmarkEnd w:id="8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төлемдерді, ана болуына және</w:t>
            </w:r>
            <w:r>
              <w:br/>
            </w:r>
            <w:r>
              <w:rPr>
                <w:rFonts w:ascii="Times New Roman"/>
                <w:b w:val="false"/>
                <w:i w:val="false"/>
                <w:color w:val="000000"/>
                <w:sz w:val="20"/>
              </w:rPr>
              <w:t>бала (балалар) бір жарым жасқа</w:t>
            </w:r>
            <w:r>
              <w:br/>
            </w:r>
            <w:r>
              <w:rPr>
                <w:rFonts w:ascii="Times New Roman"/>
                <w:b w:val="false"/>
                <w:i w:val="false"/>
                <w:color w:val="000000"/>
                <w:sz w:val="20"/>
              </w:rPr>
              <w:t xml:space="preserve">толғанға дейін оның (олардың) </w:t>
            </w:r>
            <w:r>
              <w:br/>
            </w:r>
            <w:r>
              <w:rPr>
                <w:rFonts w:ascii="Times New Roman"/>
                <w:b w:val="false"/>
                <w:i w:val="false"/>
                <w:color w:val="000000"/>
                <w:sz w:val="20"/>
              </w:rPr>
              <w:t xml:space="preserve">күтіміне байланысты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оларды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95" w:id="824"/>
    <w:p>
      <w:pPr>
        <w:spacing w:after="0"/>
        <w:ind w:left="0"/>
        <w:jc w:val="both"/>
      </w:pPr>
      <w:r>
        <w:rPr>
          <w:rFonts w:ascii="Times New Roman"/>
          <w:b w:val="false"/>
          <w:i w:val="false"/>
          <w:color w:val="000000"/>
          <w:sz w:val="28"/>
        </w:rPr>
        <w:t>
      Ауданның коды ___________________________</w:t>
      </w:r>
    </w:p>
    <w:bookmarkEnd w:id="824"/>
    <w:bookmarkStart w:name="z1596" w:id="825"/>
    <w:p>
      <w:pPr>
        <w:spacing w:after="0"/>
        <w:ind w:left="0"/>
        <w:jc w:val="both"/>
      </w:pPr>
      <w:r>
        <w:rPr>
          <w:rFonts w:ascii="Times New Roman"/>
          <w:b w:val="false"/>
          <w:i w:val="false"/>
          <w:color w:val="000000"/>
          <w:sz w:val="28"/>
        </w:rPr>
        <w:t>
      ___________________ облысы (қаласы) бойынша</w:t>
      </w:r>
    </w:p>
    <w:bookmarkEnd w:id="825"/>
    <w:bookmarkStart w:name="z1597" w:id="826"/>
    <w:p>
      <w:pPr>
        <w:spacing w:after="0"/>
        <w:ind w:left="0"/>
        <w:jc w:val="both"/>
      </w:pPr>
      <w:r>
        <w:rPr>
          <w:rFonts w:ascii="Times New Roman"/>
          <w:b w:val="false"/>
          <w:i w:val="false"/>
          <w:color w:val="000000"/>
          <w:sz w:val="28"/>
        </w:rPr>
        <w:t>
      "Мемлекеттік әлеуметтік сақтандыру қоры"</w:t>
      </w:r>
    </w:p>
    <w:bookmarkEnd w:id="826"/>
    <w:bookmarkStart w:name="z1598" w:id="827"/>
    <w:p>
      <w:pPr>
        <w:spacing w:after="0"/>
        <w:ind w:left="0"/>
        <w:jc w:val="both"/>
      </w:pPr>
      <w:r>
        <w:rPr>
          <w:rFonts w:ascii="Times New Roman"/>
          <w:b w:val="false"/>
          <w:i w:val="false"/>
          <w:color w:val="000000"/>
          <w:sz w:val="28"/>
        </w:rPr>
        <w:t>
      акционерлік қоғамының филиалы</w:t>
      </w:r>
    </w:p>
    <w:bookmarkEnd w:id="827"/>
    <w:bookmarkStart w:name="z1599" w:id="828"/>
    <w:p>
      <w:pPr>
        <w:spacing w:after="0"/>
        <w:ind w:left="0"/>
        <w:jc w:val="left"/>
      </w:pPr>
      <w:r>
        <w:rPr>
          <w:rFonts w:ascii="Times New Roman"/>
          <w:b/>
          <w:i w:val="false"/>
          <w:color w:val="000000"/>
        </w:rPr>
        <w:t xml:space="preserve"> Өтініш</w:t>
      </w:r>
    </w:p>
    <w:bookmarkEnd w:id="828"/>
    <w:bookmarkStart w:name="z1600" w:id="829"/>
    <w:p>
      <w:pPr>
        <w:spacing w:after="0"/>
        <w:ind w:left="0"/>
        <w:jc w:val="both"/>
      </w:pPr>
      <w:r>
        <w:rPr>
          <w:rFonts w:ascii="Times New Roman"/>
          <w:b w:val="false"/>
          <w:i w:val="false"/>
          <w:color w:val="000000"/>
          <w:sz w:val="28"/>
        </w:rPr>
        <w:t>
      Азамат_________________________________________________________________</w:t>
      </w:r>
    </w:p>
    <w:bookmarkEnd w:id="829"/>
    <w:bookmarkStart w:name="z1601" w:id="830"/>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830"/>
    <w:bookmarkStart w:name="z1602" w:id="831"/>
    <w:p>
      <w:pPr>
        <w:spacing w:after="0"/>
        <w:ind w:left="0"/>
        <w:jc w:val="both"/>
      </w:pPr>
      <w:r>
        <w:rPr>
          <w:rFonts w:ascii="Times New Roman"/>
          <w:b w:val="false"/>
          <w:i w:val="false"/>
          <w:color w:val="000000"/>
          <w:sz w:val="28"/>
        </w:rPr>
        <w:t>
      Туған күні ______ жылғы "__" _____________________,</w:t>
      </w:r>
    </w:p>
    <w:bookmarkEnd w:id="831"/>
    <w:bookmarkStart w:name="z1603" w:id="832"/>
    <w:p>
      <w:pPr>
        <w:spacing w:after="0"/>
        <w:ind w:left="0"/>
        <w:jc w:val="both"/>
      </w:pPr>
      <w:r>
        <w:rPr>
          <w:rFonts w:ascii="Times New Roman"/>
          <w:b w:val="false"/>
          <w:i w:val="false"/>
          <w:color w:val="000000"/>
          <w:sz w:val="28"/>
        </w:rPr>
        <w:t>
      ______________________________________________мекенжайында тұратын</w:t>
      </w:r>
    </w:p>
    <w:bookmarkEnd w:id="832"/>
    <w:bookmarkStart w:name="z1604" w:id="833"/>
    <w:p>
      <w:pPr>
        <w:spacing w:after="0"/>
        <w:ind w:left="0"/>
        <w:jc w:val="both"/>
      </w:pPr>
      <w:r>
        <w:rPr>
          <w:rFonts w:ascii="Times New Roman"/>
          <w:b w:val="false"/>
          <w:i w:val="false"/>
          <w:color w:val="000000"/>
          <w:sz w:val="28"/>
        </w:rPr>
        <w:t>
      Жеке сәйкестендіру нөмірі (ЖСН): _______________</w:t>
      </w:r>
    </w:p>
    <w:bookmarkEnd w:id="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5" w:id="834"/>
          <w:p>
            <w:pPr>
              <w:spacing w:after="20"/>
              <w:ind w:left="20"/>
              <w:jc w:val="both"/>
            </w:pPr>
            <w:r>
              <w:rPr>
                <w:rFonts w:ascii="Times New Roman"/>
                <w:b w:val="false"/>
                <w:i w:val="false"/>
                <w:color w:val="000000"/>
                <w:sz w:val="20"/>
              </w:rPr>
              <w:t>
Банк деректемелері:</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Банктің атауы __________________________________</w:t>
            </w:r>
          </w:p>
          <w:p>
            <w:pPr>
              <w:spacing w:after="20"/>
              <w:ind w:left="20"/>
              <w:jc w:val="both"/>
            </w:pPr>
            <w:r>
              <w:rPr>
                <w:rFonts w:ascii="Times New Roman"/>
                <w:b w:val="false"/>
                <w:i w:val="false"/>
                <w:color w:val="000000"/>
                <w:sz w:val="20"/>
              </w:rPr>
              <w:t>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әмияны_______________________</w:t>
            </w:r>
          </w:p>
        </w:tc>
      </w:tr>
    </w:tbl>
    <w:bookmarkStart w:name="z1607" w:id="835"/>
    <w:p>
      <w:pPr>
        <w:spacing w:after="0"/>
        <w:ind w:left="0"/>
        <w:jc w:val="both"/>
      </w:pPr>
      <w:r>
        <w:rPr>
          <w:rFonts w:ascii="Times New Roman"/>
          <w:b w:val="false"/>
          <w:i w:val="false"/>
          <w:color w:val="000000"/>
          <w:sz w:val="28"/>
        </w:rPr>
        <w:t>
      Маған __________________________________</w:t>
      </w:r>
    </w:p>
    <w:bookmarkEnd w:id="835"/>
    <w:bookmarkStart w:name="z1608" w:id="836"/>
    <w:p>
      <w:pPr>
        <w:spacing w:after="0"/>
        <w:ind w:left="0"/>
        <w:jc w:val="both"/>
      </w:pPr>
      <w:r>
        <w:rPr>
          <w:rFonts w:ascii="Times New Roman"/>
          <w:b w:val="false"/>
          <w:i w:val="false"/>
          <w:color w:val="000000"/>
          <w:sz w:val="28"/>
        </w:rPr>
        <w:t>
      (ауыр босануыма немесе екі және одан көп бала тууыма байланысты – қажеттісі жазылсын) жүктілікке және босануға байланысты кірісінен айырылу жағдайы бойынша әлеуметтік төлемге қайта есептеу жүргізуді сұраймын.</w:t>
      </w:r>
    </w:p>
    <w:bookmarkEnd w:id="836"/>
    <w:bookmarkStart w:name="z1609" w:id="837"/>
    <w:p>
      <w:pPr>
        <w:spacing w:after="0"/>
        <w:ind w:left="0"/>
        <w:jc w:val="both"/>
      </w:pPr>
      <w:r>
        <w:rPr>
          <w:rFonts w:ascii="Times New Roman"/>
          <w:b w:val="false"/>
          <w:i w:val="false"/>
          <w:color w:val="000000"/>
          <w:sz w:val="28"/>
        </w:rPr>
        <w:t>
      Ауыр босанғанымды немесе екі және одан көп бала туғанымды растайтын жүктілік және босану бойынша еңбекке уақытша жарамсыздық парағын қоса беріп отырмын.</w:t>
      </w:r>
    </w:p>
    <w:bookmarkEnd w:id="837"/>
    <w:bookmarkStart w:name="z1610" w:id="838"/>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bookmarkEnd w:id="838"/>
    <w:bookmarkStart w:name="z1611" w:id="839"/>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ия/жоқ.</w:t>
      </w:r>
    </w:p>
    <w:bookmarkEnd w:id="839"/>
    <w:bookmarkStart w:name="z1612" w:id="840"/>
    <w:p>
      <w:pPr>
        <w:spacing w:after="0"/>
        <w:ind w:left="0"/>
        <w:jc w:val="both"/>
      </w:pPr>
      <w:r>
        <w:rPr>
          <w:rFonts w:ascii="Times New Roman"/>
          <w:b w:val="false"/>
          <w:i w:val="false"/>
          <w:color w:val="000000"/>
          <w:sz w:val="28"/>
        </w:rPr>
        <w:t xml:space="preserve">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деректерді трансшекаралық беруді жүзеге асыруға келісім беремін: ия/жоқ.</w:t>
      </w:r>
    </w:p>
    <w:bookmarkEnd w:id="840"/>
    <w:bookmarkStart w:name="z1613" w:id="841"/>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 ия/жоқ.</w:t>
      </w:r>
    </w:p>
    <w:bookmarkEnd w:id="841"/>
    <w:bookmarkStart w:name="z1614" w:id="842"/>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45-бабының</w:t>
      </w:r>
      <w:r>
        <w:rPr>
          <w:rFonts w:ascii="Times New Roman"/>
          <w:b w:val="false"/>
          <w:i w:val="false"/>
          <w:color w:val="000000"/>
          <w:sz w:val="28"/>
        </w:rPr>
        <w:t xml:space="preserve"> 5-тармағына сәйкес құпия болып табылатын салық органдарынан әлеуметтік төлемді тағайындау үшін қажетті мәліметтерді алуға келісім беремін: иә/жоқ.</w:t>
      </w:r>
    </w:p>
    <w:bookmarkEnd w:id="842"/>
    <w:bookmarkStart w:name="z1615" w:id="843"/>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sms-хабарлама жолымен телефон байланысы арқылы хабарламаға келісім беремін: ия/жоқ.</w:t>
      </w:r>
    </w:p>
    <w:bookmarkEnd w:id="843"/>
    <w:bookmarkStart w:name="z1616" w:id="844"/>
    <w:p>
      <w:pPr>
        <w:spacing w:after="0"/>
        <w:ind w:left="0"/>
        <w:jc w:val="both"/>
      </w:pPr>
      <w:r>
        <w:rPr>
          <w:rFonts w:ascii="Times New Roman"/>
          <w:b w:val="false"/>
          <w:i w:val="false"/>
          <w:color w:val="000000"/>
          <w:sz w:val="28"/>
        </w:rPr>
        <w:t>
      Беру күні __________________</w:t>
      </w:r>
    </w:p>
    <w:bookmarkEnd w:id="844"/>
    <w:bookmarkStart w:name="z1617" w:id="845"/>
    <w:p>
      <w:pPr>
        <w:spacing w:after="0"/>
        <w:ind w:left="0"/>
        <w:jc w:val="both"/>
      </w:pPr>
      <w:r>
        <w:rPr>
          <w:rFonts w:ascii="Times New Roman"/>
          <w:b w:val="false"/>
          <w:i w:val="false"/>
          <w:color w:val="000000"/>
          <w:sz w:val="28"/>
        </w:rPr>
        <w:t>
      Өтініш берушінің қолы ________________</w:t>
      </w:r>
    </w:p>
    <w:bookmarkEnd w:id="845"/>
    <w:bookmarkStart w:name="z1618" w:id="846"/>
    <w:p>
      <w:pPr>
        <w:spacing w:after="0"/>
        <w:ind w:left="0"/>
        <w:jc w:val="both"/>
      </w:pPr>
      <w:r>
        <w:rPr>
          <w:rFonts w:ascii="Times New Roman"/>
          <w:b w:val="false"/>
          <w:i w:val="false"/>
          <w:color w:val="000000"/>
          <w:sz w:val="28"/>
        </w:rPr>
        <w:t>
      _______________________________________________ азаматтың өтініші қабылданды</w:t>
      </w:r>
    </w:p>
    <w:bookmarkEnd w:id="846"/>
    <w:bookmarkStart w:name="z1619" w:id="847"/>
    <w:p>
      <w:pPr>
        <w:spacing w:after="0"/>
        <w:ind w:left="0"/>
        <w:jc w:val="both"/>
      </w:pPr>
      <w:r>
        <w:rPr>
          <w:rFonts w:ascii="Times New Roman"/>
          <w:b w:val="false"/>
          <w:i w:val="false"/>
          <w:color w:val="000000"/>
          <w:sz w:val="28"/>
        </w:rPr>
        <w:t>
      _________________________________________________________________________</w:t>
      </w:r>
    </w:p>
    <w:bookmarkEnd w:id="847"/>
    <w:bookmarkStart w:name="z1620" w:id="848"/>
    <w:p>
      <w:pPr>
        <w:spacing w:after="0"/>
        <w:ind w:left="0"/>
        <w:jc w:val="both"/>
      </w:pPr>
      <w:r>
        <w:rPr>
          <w:rFonts w:ascii="Times New Roman"/>
          <w:b w:val="false"/>
          <w:i w:val="false"/>
          <w:color w:val="000000"/>
          <w:sz w:val="28"/>
        </w:rPr>
        <w:t>
      (қабылданған күні)</w:t>
      </w:r>
    </w:p>
    <w:bookmarkEnd w:id="848"/>
    <w:bookmarkStart w:name="z1621" w:id="849"/>
    <w:p>
      <w:pPr>
        <w:spacing w:after="0"/>
        <w:ind w:left="0"/>
        <w:jc w:val="both"/>
      </w:pPr>
      <w:r>
        <w:rPr>
          <w:rFonts w:ascii="Times New Roman"/>
          <w:b w:val="false"/>
          <w:i w:val="false"/>
          <w:color w:val="000000"/>
          <w:sz w:val="28"/>
        </w:rPr>
        <w:t>
      Өтініштің қабылданған күні 20___жылғы "__"________"__"________№ ____________</w:t>
      </w:r>
    </w:p>
    <w:bookmarkEnd w:id="849"/>
    <w:bookmarkStart w:name="z1622" w:id="850"/>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850"/>
    <w:bookmarkStart w:name="z1623" w:id="851"/>
    <w:p>
      <w:pPr>
        <w:spacing w:after="0"/>
        <w:ind w:left="0"/>
        <w:jc w:val="both"/>
      </w:pPr>
      <w:r>
        <w:rPr>
          <w:rFonts w:ascii="Times New Roman"/>
          <w:b w:val="false"/>
          <w:i w:val="false"/>
          <w:color w:val="000000"/>
          <w:sz w:val="28"/>
        </w:rPr>
        <w:t>
      Өтінішке қоса берілген құжаттардың тізбесі:</w:t>
      </w:r>
    </w:p>
    <w:bookmarkEnd w:id="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4" w:id="852"/>
    <w:p>
      <w:pPr>
        <w:spacing w:after="0"/>
        <w:ind w:left="0"/>
        <w:jc w:val="both"/>
      </w:pPr>
      <w:r>
        <w:rPr>
          <w:rFonts w:ascii="Times New Roman"/>
          <w:b w:val="false"/>
          <w:i w:val="false"/>
          <w:color w:val="000000"/>
          <w:sz w:val="28"/>
        </w:rPr>
        <w:t>
      ____________________________________________________________________</w:t>
      </w:r>
    </w:p>
    <w:bookmarkEnd w:id="852"/>
    <w:bookmarkStart w:name="z1625" w:id="853"/>
    <w:p>
      <w:pPr>
        <w:spacing w:after="0"/>
        <w:ind w:left="0"/>
        <w:jc w:val="both"/>
      </w:pPr>
      <w:r>
        <w:rPr>
          <w:rFonts w:ascii="Times New Roman"/>
          <w:b w:val="false"/>
          <w:i w:val="false"/>
          <w:color w:val="000000"/>
          <w:sz w:val="28"/>
        </w:rPr>
        <w:t>
      (кесу сызығы)</w:t>
      </w:r>
    </w:p>
    <w:bookmarkEnd w:id="853"/>
    <w:bookmarkStart w:name="z1626" w:id="854"/>
    <w:p>
      <w:pPr>
        <w:spacing w:after="0"/>
        <w:ind w:left="0"/>
        <w:jc w:val="both"/>
      </w:pPr>
      <w:r>
        <w:rPr>
          <w:rFonts w:ascii="Times New Roman"/>
          <w:b w:val="false"/>
          <w:i w:val="false"/>
          <w:color w:val="000000"/>
          <w:sz w:val="28"/>
        </w:rPr>
        <w:t>
      Құжаттарды қабылдау күні________________________________________</w:t>
      </w:r>
    </w:p>
    <w:bookmarkEnd w:id="854"/>
    <w:bookmarkStart w:name="z1627" w:id="855"/>
    <w:p>
      <w:pPr>
        <w:spacing w:after="0"/>
        <w:ind w:left="0"/>
        <w:jc w:val="both"/>
      </w:pPr>
      <w:r>
        <w:rPr>
          <w:rFonts w:ascii="Times New Roman"/>
          <w:b w:val="false"/>
          <w:i w:val="false"/>
          <w:color w:val="000000"/>
          <w:sz w:val="28"/>
        </w:rPr>
        <w:t>
      Шешім қабылдау күні ____________________________________________</w:t>
      </w:r>
    </w:p>
    <w:bookmarkEnd w:id="855"/>
    <w:bookmarkStart w:name="z1628" w:id="856"/>
    <w:p>
      <w:pPr>
        <w:spacing w:after="0"/>
        <w:ind w:left="0"/>
        <w:jc w:val="both"/>
      </w:pPr>
      <w:r>
        <w:rPr>
          <w:rFonts w:ascii="Times New Roman"/>
          <w:b w:val="false"/>
          <w:i w:val="false"/>
          <w:color w:val="000000"/>
          <w:sz w:val="28"/>
        </w:rPr>
        <w:t>
      Құжаттарды қабылдап алған тұлғаның тегі, аты, әкесінің аты (ол болған жағдайда) лауазымы,</w:t>
      </w:r>
    </w:p>
    <w:bookmarkEnd w:id="856"/>
    <w:bookmarkStart w:name="z1629" w:id="857"/>
    <w:p>
      <w:pPr>
        <w:spacing w:after="0"/>
        <w:ind w:left="0"/>
        <w:jc w:val="both"/>
      </w:pPr>
      <w:r>
        <w:rPr>
          <w:rFonts w:ascii="Times New Roman"/>
          <w:b w:val="false"/>
          <w:i w:val="false"/>
          <w:color w:val="000000"/>
          <w:sz w:val="28"/>
        </w:rPr>
        <w:t>
      қолы:____________________________________</w:t>
      </w:r>
    </w:p>
    <w:bookmarkEnd w:id="8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бойынша әлеуметтік</w:t>
            </w:r>
            <w:r>
              <w:br/>
            </w:r>
            <w:r>
              <w:rPr>
                <w:rFonts w:ascii="Times New Roman"/>
                <w:b w:val="false"/>
                <w:i w:val="false"/>
                <w:color w:val="000000"/>
                <w:sz w:val="20"/>
              </w:rPr>
              <w:t>төлемдерді, ана болуына</w:t>
            </w:r>
            <w:r>
              <w:br/>
            </w:r>
            <w:r>
              <w:rPr>
                <w:rFonts w:ascii="Times New Roman"/>
                <w:b w:val="false"/>
                <w:i w:val="false"/>
                <w:color w:val="000000"/>
                <w:sz w:val="20"/>
              </w:rPr>
              <w:t xml:space="preserve">және бала (балалар) бір жарым </w:t>
            </w:r>
            <w:r>
              <w:br/>
            </w:r>
            <w:r>
              <w:rPr>
                <w:rFonts w:ascii="Times New Roman"/>
                <w:b w:val="false"/>
                <w:i w:val="false"/>
                <w:color w:val="000000"/>
                <w:sz w:val="20"/>
              </w:rPr>
              <w:t>жасқа толғанға дейін</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оларды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33-қосымша</w:t>
            </w:r>
          </w:p>
        </w:tc>
      </w:tr>
    </w:tbl>
    <w:bookmarkStart w:name="z1632" w:id="858"/>
    <w:p>
      <w:pPr>
        <w:spacing w:after="0"/>
        <w:ind w:left="0"/>
        <w:jc w:val="left"/>
      </w:pPr>
      <w:r>
        <w:rPr>
          <w:rFonts w:ascii="Times New Roman"/>
          <w:b/>
          <w:i w:val="false"/>
          <w:color w:val="000000"/>
        </w:rPr>
        <w:t xml:space="preserve"> 20__жылғы _____айына "Мемлекеттік әлеуметтік сақтандыру қоры" акционерлік қоғамының "Азаматтарға арналған үкімет" мемлекеттік корпорациясы" КЕАҚ-дағы жүктілікке және босануға, жаңа туған баланы (балаларды) асырап алуға байланысты кірісінен айырылу жағдайы бойынша әлеуметтік төлемдер және ана болуына және бала (балалар) бір жарым жасқа толғанға дейін оның (олардың) күтіміне байланысты әлеуметтік төлем бойынша ақша қаражатының қозғалысы туралы мәліметтер</w:t>
      </w:r>
    </w:p>
    <w:bookmarkEnd w:id="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төлемдердің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төлемді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деңгейлі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жаңа туған баланы (балаларды) асырап алуға байланысты кірісінен айырылу жағдайы бойынша әлеуметтік төлем (ТТК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3" w:id="859"/>
          <w:p>
            <w:pPr>
              <w:spacing w:after="20"/>
              <w:ind w:left="20"/>
              <w:jc w:val="both"/>
            </w:pPr>
            <w:r>
              <w:rPr>
                <w:rFonts w:ascii="Times New Roman"/>
                <w:b w:val="false"/>
                <w:i w:val="false"/>
                <w:color w:val="000000"/>
                <w:sz w:val="20"/>
              </w:rPr>
              <w:t>
Ана болуына және бала (балалар) бір жарым жасқа толғанға дейін оның</w:t>
            </w:r>
          </w:p>
          <w:bookmarkEnd w:id="859"/>
          <w:p>
            <w:pPr>
              <w:spacing w:after="20"/>
              <w:ind w:left="20"/>
              <w:jc w:val="both"/>
            </w:pPr>
            <w:r>
              <w:rPr>
                <w:rFonts w:ascii="Times New Roman"/>
                <w:b w:val="false"/>
                <w:i w:val="false"/>
                <w:color w:val="000000"/>
                <w:sz w:val="20"/>
              </w:rPr>
              <w:t>
(олардың) күтіміне байланысты әлеуметтік төлем (ТТК 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4" w:id="860"/>
    <w:p>
      <w:pPr>
        <w:spacing w:after="0"/>
        <w:ind w:left="0"/>
        <w:jc w:val="both"/>
      </w:pPr>
      <w:r>
        <w:rPr>
          <w:rFonts w:ascii="Times New Roman"/>
          <w:b w:val="false"/>
          <w:i w:val="false"/>
          <w:color w:val="000000"/>
          <w:sz w:val="28"/>
        </w:rPr>
        <w:t>
      кестенің жалғасы</w:t>
      </w:r>
    </w:p>
    <w:bookmarkEnd w:id="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деңгейлі банктер мен БЖЗҚ МК КЕАҚ қайтарды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деңгейлі банктер мен БЖЗҚ қайтадан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МК КЕАҚ-нан МӘСҚ-на қайтарды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5" w:id="861"/>
    <w:p>
      <w:pPr>
        <w:spacing w:after="0"/>
        <w:ind w:left="0"/>
        <w:jc w:val="both"/>
      </w:pPr>
      <w:r>
        <w:rPr>
          <w:rFonts w:ascii="Times New Roman"/>
          <w:b w:val="false"/>
          <w:i w:val="false"/>
          <w:color w:val="000000"/>
          <w:sz w:val="28"/>
        </w:rPr>
        <w:t>
      Мемлекеттік корпорация орталық филиалының директоры</w:t>
      </w:r>
    </w:p>
    <w:bookmarkEnd w:id="861"/>
    <w:bookmarkStart w:name="z1636" w:id="862"/>
    <w:p>
      <w:pPr>
        <w:spacing w:after="0"/>
        <w:ind w:left="0"/>
        <w:jc w:val="both"/>
      </w:pPr>
      <w:r>
        <w:rPr>
          <w:rFonts w:ascii="Times New Roman"/>
          <w:b w:val="false"/>
          <w:i w:val="false"/>
          <w:color w:val="000000"/>
          <w:sz w:val="28"/>
        </w:rPr>
        <w:t>
      ________________________________________</w:t>
      </w:r>
    </w:p>
    <w:bookmarkEnd w:id="862"/>
    <w:bookmarkStart w:name="z1637" w:id="863"/>
    <w:p>
      <w:pPr>
        <w:spacing w:after="0"/>
        <w:ind w:left="0"/>
        <w:jc w:val="both"/>
      </w:pPr>
      <w:r>
        <w:rPr>
          <w:rFonts w:ascii="Times New Roman"/>
          <w:b w:val="false"/>
          <w:i w:val="false"/>
          <w:color w:val="000000"/>
          <w:sz w:val="28"/>
        </w:rPr>
        <w:t>
      тегі, аты, әкесінің аты (ол болған жағдайда) (қолы)</w:t>
      </w:r>
    </w:p>
    <w:bookmarkEnd w:id="863"/>
    <w:bookmarkStart w:name="z1638" w:id="864"/>
    <w:p>
      <w:pPr>
        <w:spacing w:after="0"/>
        <w:ind w:left="0"/>
        <w:jc w:val="both"/>
      </w:pPr>
      <w:r>
        <w:rPr>
          <w:rFonts w:ascii="Times New Roman"/>
          <w:b w:val="false"/>
          <w:i w:val="false"/>
          <w:color w:val="000000"/>
          <w:sz w:val="28"/>
        </w:rPr>
        <w:t>
      Мемлекеттік корпорация орталық филиалының директорының орынбасары</w:t>
      </w:r>
    </w:p>
    <w:bookmarkEnd w:id="864"/>
    <w:bookmarkStart w:name="z1639" w:id="865"/>
    <w:p>
      <w:pPr>
        <w:spacing w:after="0"/>
        <w:ind w:left="0"/>
        <w:jc w:val="both"/>
      </w:pPr>
      <w:r>
        <w:rPr>
          <w:rFonts w:ascii="Times New Roman"/>
          <w:b w:val="false"/>
          <w:i w:val="false"/>
          <w:color w:val="000000"/>
          <w:sz w:val="28"/>
        </w:rPr>
        <w:t>
      ________________________________________</w:t>
      </w:r>
    </w:p>
    <w:bookmarkEnd w:id="865"/>
    <w:bookmarkStart w:name="z1640" w:id="866"/>
    <w:p>
      <w:pPr>
        <w:spacing w:after="0"/>
        <w:ind w:left="0"/>
        <w:jc w:val="both"/>
      </w:pPr>
      <w:r>
        <w:rPr>
          <w:rFonts w:ascii="Times New Roman"/>
          <w:b w:val="false"/>
          <w:i w:val="false"/>
          <w:color w:val="000000"/>
          <w:sz w:val="28"/>
        </w:rPr>
        <w:t>
      тегі, аты, әкесінің аты (ол болған жағдайда) (қолы)</w:t>
      </w:r>
    </w:p>
    <w:bookmarkEnd w:id="8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Жүктілікке және босануға, жаңа </w:t>
            </w:r>
            <w:r>
              <w:br/>
            </w:r>
            <w:r>
              <w:rPr>
                <w:rFonts w:ascii="Times New Roman"/>
                <w:b w:val="false"/>
                <w:i w:val="false"/>
                <w:color w:val="000000"/>
                <w:sz w:val="20"/>
              </w:rPr>
              <w:t xml:space="preserve">туған баланы (балаларды) </w:t>
            </w:r>
            <w:r>
              <w:br/>
            </w:r>
            <w:r>
              <w:rPr>
                <w:rFonts w:ascii="Times New Roman"/>
                <w:b w:val="false"/>
                <w:i w:val="false"/>
                <w:color w:val="000000"/>
                <w:sz w:val="20"/>
              </w:rPr>
              <w:t xml:space="preserve">асырап алуға байланысты </w:t>
            </w:r>
            <w:r>
              <w:br/>
            </w:r>
            <w:r>
              <w:rPr>
                <w:rFonts w:ascii="Times New Roman"/>
                <w:b w:val="false"/>
                <w:i w:val="false"/>
                <w:color w:val="000000"/>
                <w:sz w:val="20"/>
              </w:rPr>
              <w:t xml:space="preserve">кірісінен айырылу жағдайы </w:t>
            </w:r>
            <w:r>
              <w:br/>
            </w:r>
            <w:r>
              <w:rPr>
                <w:rFonts w:ascii="Times New Roman"/>
                <w:b w:val="false"/>
                <w:i w:val="false"/>
                <w:color w:val="000000"/>
                <w:sz w:val="20"/>
              </w:rPr>
              <w:t xml:space="preserve">бойынша әлеуметтік төлемдерді, </w:t>
            </w:r>
            <w:r>
              <w:br/>
            </w:r>
            <w:r>
              <w:rPr>
                <w:rFonts w:ascii="Times New Roman"/>
                <w:b w:val="false"/>
                <w:i w:val="false"/>
                <w:color w:val="000000"/>
                <w:sz w:val="20"/>
              </w:rPr>
              <w:t>ана болуына және бала (балалар)</w:t>
            </w:r>
            <w:r>
              <w:br/>
            </w:r>
            <w:r>
              <w:rPr>
                <w:rFonts w:ascii="Times New Roman"/>
                <w:b w:val="false"/>
                <w:i w:val="false"/>
                <w:color w:val="000000"/>
                <w:sz w:val="20"/>
              </w:rPr>
              <w:t>бір жарым жасқа толғанға дейін</w:t>
            </w:r>
            <w:r>
              <w:br/>
            </w:r>
            <w:r>
              <w:rPr>
                <w:rFonts w:ascii="Times New Roman"/>
                <w:b w:val="false"/>
                <w:i w:val="false"/>
                <w:color w:val="000000"/>
                <w:sz w:val="20"/>
              </w:rPr>
              <w:t xml:space="preserve">оның (олардың) күтіміне </w:t>
            </w:r>
            <w:r>
              <w:br/>
            </w:r>
            <w:r>
              <w:rPr>
                <w:rFonts w:ascii="Times New Roman"/>
                <w:b w:val="false"/>
                <w:i w:val="false"/>
                <w:color w:val="000000"/>
                <w:sz w:val="20"/>
              </w:rPr>
              <w:t>байланысты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оларды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36-қосымша</w:t>
            </w:r>
          </w:p>
        </w:tc>
      </w:tr>
    </w:tbl>
    <w:p>
      <w:pPr>
        <w:spacing w:after="0"/>
        <w:ind w:left="0"/>
        <w:jc w:val="both"/>
      </w:pPr>
      <w:bookmarkStart w:name="z1643" w:id="867"/>
      <w:r>
        <w:rPr>
          <w:rFonts w:ascii="Times New Roman"/>
          <w:b w:val="false"/>
          <w:i w:val="false"/>
          <w:color w:val="000000"/>
          <w:sz w:val="28"/>
        </w:rPr>
        <w:t>
      Ауданның коды _________</w:t>
      </w:r>
    </w:p>
    <w:bookmarkEnd w:id="8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Облыс (қала) 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 облысы (қаласы) бойынша "Мемлекеттік әлеуметтік сақтандыру қоры" акционерлік қоғамы филиалының ________________________ ана болуына және бала (балалар) бір жарым жасқа толғанға дейін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оның (олардың) күтіміне байланысты әлеуметтік төлем сомасын ұстап қалу туралы № ____________ іс</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Азамат 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Жынысы ________________ туған күні ________ жылғы "______"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Әлеуметтік төлемнің мөлшері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____________________________________________________________теңге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20___ жылғы "_____" ___________өтінішке сәйкес ұстап қалу жүзеге асырылсын.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Ұстау мөлшері 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(ұстау сомасы)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__ жылғы "_____" ________ бастап толық өтелгенге дейін.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Қор филиалының басшысы 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Қор филиалының маманы 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Шешімнің жобасын дайындаған: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филиалының директоры________________________________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корпорацияның облыстық филиалының маманы_____________________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бастығы_________________________________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корпорация бөлімшесінің маманы__________________________________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72" w:id="868"/>
    <w:p>
      <w:pPr>
        <w:spacing w:after="0"/>
        <w:ind w:left="0"/>
        <w:jc w:val="both"/>
      </w:pPr>
      <w:r>
        <w:rPr>
          <w:rFonts w:ascii="Times New Roman"/>
          <w:b w:val="false"/>
          <w:i w:val="false"/>
          <w:color w:val="000000"/>
          <w:sz w:val="28"/>
        </w:rPr>
        <w:t>
      Ауданның коды _______________________________</w:t>
      </w:r>
    </w:p>
    <w:bookmarkEnd w:id="868"/>
    <w:bookmarkStart w:name="z1673" w:id="869"/>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bookmarkEnd w:id="869"/>
    <w:bookmarkStart w:name="z1674" w:id="870"/>
    <w:p>
      <w:pPr>
        <w:spacing w:after="0"/>
        <w:ind w:left="0"/>
        <w:jc w:val="both"/>
      </w:pPr>
      <w:r>
        <w:rPr>
          <w:rFonts w:ascii="Times New Roman"/>
          <w:b w:val="false"/>
          <w:i w:val="false"/>
          <w:color w:val="000000"/>
          <w:sz w:val="28"/>
        </w:rPr>
        <w:t>
      бақылау комитетінің ____________________ облысы (қаласы) бойынша департаменті</w:t>
      </w:r>
    </w:p>
    <w:bookmarkEnd w:id="870"/>
    <w:bookmarkStart w:name="z1675" w:id="871"/>
    <w:p>
      <w:pPr>
        <w:spacing w:after="0"/>
        <w:ind w:left="0"/>
        <w:jc w:val="both"/>
      </w:pPr>
      <w:r>
        <w:rPr>
          <w:rFonts w:ascii="Times New Roman"/>
          <w:b w:val="false"/>
          <w:i w:val="false"/>
          <w:color w:val="000000"/>
          <w:sz w:val="28"/>
        </w:rPr>
        <w:t>
      Азамат _____________________________________________________</w:t>
      </w:r>
    </w:p>
    <w:bookmarkEnd w:id="871"/>
    <w:bookmarkStart w:name="z1676" w:id="872"/>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872"/>
    <w:bookmarkStart w:name="z1677" w:id="873"/>
    <w:p>
      <w:pPr>
        <w:spacing w:after="0"/>
        <w:ind w:left="0"/>
        <w:jc w:val="both"/>
      </w:pPr>
      <w:r>
        <w:rPr>
          <w:rFonts w:ascii="Times New Roman"/>
          <w:b w:val="false"/>
          <w:i w:val="false"/>
          <w:color w:val="000000"/>
          <w:sz w:val="28"/>
        </w:rPr>
        <w:t>
      Туған күні: ____________________ жылғы "___" ________________________</w:t>
      </w:r>
    </w:p>
    <w:bookmarkEnd w:id="873"/>
    <w:bookmarkStart w:name="z1678" w:id="874"/>
    <w:p>
      <w:pPr>
        <w:spacing w:after="0"/>
        <w:ind w:left="0"/>
        <w:jc w:val="both"/>
      </w:pPr>
      <w:r>
        <w:rPr>
          <w:rFonts w:ascii="Times New Roman"/>
          <w:b w:val="false"/>
          <w:i w:val="false"/>
          <w:color w:val="000000"/>
          <w:sz w:val="28"/>
        </w:rPr>
        <w:t>
      Жеке сәйкестендіру нөмірі ___________________________________</w:t>
      </w:r>
    </w:p>
    <w:bookmarkEnd w:id="874"/>
    <w:bookmarkStart w:name="z1679" w:id="875"/>
    <w:p>
      <w:pPr>
        <w:spacing w:after="0"/>
        <w:ind w:left="0"/>
        <w:jc w:val="both"/>
      </w:pPr>
      <w:r>
        <w:rPr>
          <w:rFonts w:ascii="Times New Roman"/>
          <w:b w:val="false"/>
          <w:i w:val="false"/>
          <w:color w:val="000000"/>
          <w:sz w:val="28"/>
        </w:rPr>
        <w:t>
      Жеке басты куәландыратын құжаттың түрі: ______________________</w:t>
      </w:r>
    </w:p>
    <w:bookmarkEnd w:id="875"/>
    <w:bookmarkStart w:name="z1680" w:id="876"/>
    <w:p>
      <w:pPr>
        <w:spacing w:after="0"/>
        <w:ind w:left="0"/>
        <w:jc w:val="both"/>
      </w:pPr>
      <w:r>
        <w:rPr>
          <w:rFonts w:ascii="Times New Roman"/>
          <w:b w:val="false"/>
          <w:i w:val="false"/>
          <w:color w:val="000000"/>
          <w:sz w:val="28"/>
        </w:rPr>
        <w:t>
      Құжаттың сериясы: ______ құжаттың нөмірі: ________ кім берген: _____</w:t>
      </w:r>
    </w:p>
    <w:bookmarkEnd w:id="876"/>
    <w:bookmarkStart w:name="z1681" w:id="877"/>
    <w:p>
      <w:pPr>
        <w:spacing w:after="0"/>
        <w:ind w:left="0"/>
        <w:jc w:val="both"/>
      </w:pPr>
      <w:r>
        <w:rPr>
          <w:rFonts w:ascii="Times New Roman"/>
          <w:b w:val="false"/>
          <w:i w:val="false"/>
          <w:color w:val="000000"/>
          <w:sz w:val="28"/>
        </w:rPr>
        <w:t>
      Берілген күні _____________ жылғы "___" ________________________</w:t>
      </w:r>
    </w:p>
    <w:bookmarkEnd w:id="877"/>
    <w:bookmarkStart w:name="z1682" w:id="878"/>
    <w:p>
      <w:pPr>
        <w:spacing w:after="0"/>
        <w:ind w:left="0"/>
        <w:jc w:val="both"/>
      </w:pPr>
      <w:r>
        <w:rPr>
          <w:rFonts w:ascii="Times New Roman"/>
          <w:b w:val="false"/>
          <w:i w:val="false"/>
          <w:color w:val="000000"/>
          <w:sz w:val="28"/>
        </w:rPr>
        <w:t>
      Тұрақты тұратын жерінің мекенжайы ____________________________</w:t>
      </w:r>
    </w:p>
    <w:bookmarkEnd w:id="878"/>
    <w:bookmarkStart w:name="z1683" w:id="879"/>
    <w:p>
      <w:pPr>
        <w:spacing w:after="0"/>
        <w:ind w:left="0"/>
        <w:jc w:val="both"/>
      </w:pPr>
      <w:r>
        <w:rPr>
          <w:rFonts w:ascii="Times New Roman"/>
          <w:b w:val="false"/>
          <w:i w:val="false"/>
          <w:color w:val="000000"/>
          <w:sz w:val="28"/>
        </w:rPr>
        <w:t>
      Облыс _____________________________________________________</w:t>
      </w:r>
    </w:p>
    <w:bookmarkEnd w:id="879"/>
    <w:bookmarkStart w:name="z1684" w:id="880"/>
    <w:p>
      <w:pPr>
        <w:spacing w:after="0"/>
        <w:ind w:left="0"/>
        <w:jc w:val="both"/>
      </w:pPr>
      <w:r>
        <w:rPr>
          <w:rFonts w:ascii="Times New Roman"/>
          <w:b w:val="false"/>
          <w:i w:val="false"/>
          <w:color w:val="000000"/>
          <w:sz w:val="28"/>
        </w:rPr>
        <w:t>
      қала (аудан) ______________________ ауыл _______________________</w:t>
      </w:r>
    </w:p>
    <w:bookmarkEnd w:id="880"/>
    <w:bookmarkStart w:name="z1685" w:id="881"/>
    <w:p>
      <w:pPr>
        <w:spacing w:after="0"/>
        <w:ind w:left="0"/>
        <w:jc w:val="both"/>
      </w:pPr>
      <w:r>
        <w:rPr>
          <w:rFonts w:ascii="Times New Roman"/>
          <w:b w:val="false"/>
          <w:i w:val="false"/>
          <w:color w:val="000000"/>
          <w:sz w:val="28"/>
        </w:rPr>
        <w:t>
      көше (шағынаудан) ________________ үй _______ пәтер____________</w:t>
      </w:r>
    </w:p>
    <w:bookmarkEnd w:id="881"/>
    <w:bookmarkStart w:name="z1686" w:id="882"/>
    <w:p>
      <w:pPr>
        <w:spacing w:after="0"/>
        <w:ind w:left="0"/>
        <w:jc w:val="both"/>
      </w:pPr>
      <w:r>
        <w:rPr>
          <w:rFonts w:ascii="Times New Roman"/>
          <w:b w:val="false"/>
          <w:i w:val="false"/>
          <w:color w:val="000000"/>
          <w:sz w:val="28"/>
        </w:rPr>
        <w:t>
      Банк деректемелері:</w:t>
      </w:r>
    </w:p>
    <w:bookmarkEnd w:id="882"/>
    <w:bookmarkStart w:name="z1687" w:id="883"/>
    <w:p>
      <w:pPr>
        <w:spacing w:after="0"/>
        <w:ind w:left="0"/>
        <w:jc w:val="both"/>
      </w:pPr>
      <w:r>
        <w:rPr>
          <w:rFonts w:ascii="Times New Roman"/>
          <w:b w:val="false"/>
          <w:i w:val="false"/>
          <w:color w:val="000000"/>
          <w:sz w:val="28"/>
        </w:rPr>
        <w:t>
      Банктің атауы ________________________________________________</w:t>
      </w:r>
    </w:p>
    <w:bookmarkEnd w:id="883"/>
    <w:bookmarkStart w:name="z1688" w:id="884"/>
    <w:p>
      <w:pPr>
        <w:spacing w:after="0"/>
        <w:ind w:left="0"/>
        <w:jc w:val="both"/>
      </w:pPr>
      <w:r>
        <w:rPr>
          <w:rFonts w:ascii="Times New Roman"/>
          <w:b w:val="false"/>
          <w:i w:val="false"/>
          <w:color w:val="000000"/>
          <w:sz w:val="28"/>
        </w:rPr>
        <w:t>
      Банк шотының № _____________________________________________</w:t>
      </w:r>
    </w:p>
    <w:bookmarkEnd w:id="884"/>
    <w:bookmarkStart w:name="z1689" w:id="885"/>
    <w:p>
      <w:pPr>
        <w:spacing w:after="0"/>
        <w:ind w:left="0"/>
        <w:jc w:val="both"/>
      </w:pPr>
      <w:r>
        <w:rPr>
          <w:rFonts w:ascii="Times New Roman"/>
          <w:b w:val="false"/>
          <w:i w:val="false"/>
          <w:color w:val="000000"/>
          <w:sz w:val="28"/>
        </w:rPr>
        <w:t>
      Шот түрі: ___________________________________________</w:t>
      </w:r>
    </w:p>
    <w:bookmarkEnd w:id="885"/>
    <w:bookmarkStart w:name="z1690" w:id="886"/>
    <w:p>
      <w:pPr>
        <w:spacing w:after="0"/>
        <w:ind w:left="0"/>
        <w:jc w:val="both"/>
      </w:pPr>
      <w:r>
        <w:rPr>
          <w:rFonts w:ascii="Times New Roman"/>
          <w:b w:val="false"/>
          <w:i w:val="false"/>
          <w:color w:val="000000"/>
          <w:sz w:val="28"/>
        </w:rPr>
        <w:t>
      Маған _______________________________________________________ мүгедектігі</w:t>
      </w:r>
    </w:p>
    <w:bookmarkEnd w:id="886"/>
    <w:bookmarkStart w:name="z1691" w:id="887"/>
    <w:p>
      <w:pPr>
        <w:spacing w:after="0"/>
        <w:ind w:left="0"/>
        <w:jc w:val="both"/>
      </w:pPr>
      <w:r>
        <w:rPr>
          <w:rFonts w:ascii="Times New Roman"/>
          <w:b w:val="false"/>
          <w:i w:val="false"/>
          <w:color w:val="000000"/>
          <w:sz w:val="28"/>
        </w:rPr>
        <w:t>
      бойынша мемлекеттік әлеуметтік жәрдемақы тағайындауды (қалпына келтіруді)</w:t>
      </w:r>
    </w:p>
    <w:bookmarkEnd w:id="887"/>
    <w:bookmarkStart w:name="z1692" w:id="888"/>
    <w:p>
      <w:pPr>
        <w:spacing w:after="0"/>
        <w:ind w:left="0"/>
        <w:jc w:val="both"/>
      </w:pPr>
      <w:r>
        <w:rPr>
          <w:rFonts w:ascii="Times New Roman"/>
          <w:b w:val="false"/>
          <w:i w:val="false"/>
          <w:color w:val="000000"/>
          <w:sz w:val="28"/>
        </w:rPr>
        <w:t>
      сұраймын.</w:t>
      </w:r>
    </w:p>
    <w:bookmarkEnd w:id="888"/>
    <w:bookmarkStart w:name="z1693" w:id="889"/>
    <w:p>
      <w:pPr>
        <w:spacing w:after="0"/>
        <w:ind w:left="0"/>
        <w:jc w:val="both"/>
      </w:pPr>
      <w:r>
        <w:rPr>
          <w:rFonts w:ascii="Times New Roman"/>
          <w:b w:val="false"/>
          <w:i w:val="false"/>
          <w:color w:val="000000"/>
          <w:sz w:val="28"/>
        </w:rPr>
        <w:t>
      Бұрын маған мүгедектіктігі бойынша, асыраушысынан айырылу жағдайы бойынша</w:t>
      </w:r>
    </w:p>
    <w:bookmarkEnd w:id="889"/>
    <w:bookmarkStart w:name="z1694" w:id="890"/>
    <w:p>
      <w:pPr>
        <w:spacing w:after="0"/>
        <w:ind w:left="0"/>
        <w:jc w:val="both"/>
      </w:pPr>
      <w:r>
        <w:rPr>
          <w:rFonts w:ascii="Times New Roman"/>
          <w:b w:val="false"/>
          <w:i w:val="false"/>
          <w:color w:val="000000"/>
          <w:sz w:val="28"/>
        </w:rPr>
        <w:t>
      мемлекеттік әлеуметтік жәрдемақы/зейнетақы, жасына байланысты, еңбек сіңірген</w:t>
      </w:r>
    </w:p>
    <w:bookmarkEnd w:id="890"/>
    <w:bookmarkStart w:name="z1695" w:id="891"/>
    <w:p>
      <w:pPr>
        <w:spacing w:after="0"/>
        <w:ind w:left="0"/>
        <w:jc w:val="both"/>
      </w:pPr>
      <w:r>
        <w:rPr>
          <w:rFonts w:ascii="Times New Roman"/>
          <w:b w:val="false"/>
          <w:i w:val="false"/>
          <w:color w:val="000000"/>
          <w:sz w:val="28"/>
        </w:rPr>
        <w:t>
      жылдары үшін зейнетақы төлемдері, оның ішінде Қазақстан Республикасынан тыс</w:t>
      </w:r>
    </w:p>
    <w:bookmarkEnd w:id="891"/>
    <w:bookmarkStart w:name="z1696" w:id="892"/>
    <w:p>
      <w:pPr>
        <w:spacing w:after="0"/>
        <w:ind w:left="0"/>
        <w:jc w:val="both"/>
      </w:pPr>
      <w:r>
        <w:rPr>
          <w:rFonts w:ascii="Times New Roman"/>
          <w:b w:val="false"/>
          <w:i w:val="false"/>
          <w:color w:val="000000"/>
          <w:sz w:val="28"/>
        </w:rPr>
        <w:t>
      жерлерде тағайындалған/ тағайындалмаған (қажет емесі сызылып тасталсын).</w:t>
      </w:r>
    </w:p>
    <w:bookmarkEnd w:id="892"/>
    <w:bookmarkStart w:name="z1697" w:id="893"/>
    <w:p>
      <w:pPr>
        <w:spacing w:after="0"/>
        <w:ind w:left="0"/>
        <w:jc w:val="both"/>
      </w:pPr>
      <w:r>
        <w:rPr>
          <w:rFonts w:ascii="Times New Roman"/>
          <w:b w:val="false"/>
          <w:i w:val="false"/>
          <w:color w:val="000000"/>
          <w:sz w:val="28"/>
        </w:rPr>
        <w:t>
      Төленетін жәрдемақы мөлшерінің өзгеруіне алып келетін барлық өзгерістерді,</w:t>
      </w:r>
    </w:p>
    <w:bookmarkEnd w:id="893"/>
    <w:bookmarkStart w:name="z1698" w:id="894"/>
    <w:p>
      <w:pPr>
        <w:spacing w:after="0"/>
        <w:ind w:left="0"/>
        <w:jc w:val="both"/>
      </w:pPr>
      <w:r>
        <w:rPr>
          <w:rFonts w:ascii="Times New Roman"/>
          <w:b w:val="false"/>
          <w:i w:val="false"/>
          <w:color w:val="000000"/>
          <w:sz w:val="28"/>
        </w:rPr>
        <w:t>
      сондай-ақ тұрғылықты жерімнің (оның ішінде Қазақстан Республикасының шегінен</w:t>
      </w:r>
    </w:p>
    <w:bookmarkEnd w:id="894"/>
    <w:bookmarkStart w:name="z1699" w:id="895"/>
    <w:p>
      <w:pPr>
        <w:spacing w:after="0"/>
        <w:ind w:left="0"/>
        <w:jc w:val="both"/>
      </w:pPr>
      <w:r>
        <w:rPr>
          <w:rFonts w:ascii="Times New Roman"/>
          <w:b w:val="false"/>
          <w:i w:val="false"/>
          <w:color w:val="000000"/>
          <w:sz w:val="28"/>
        </w:rPr>
        <w:t>
      тыс жерлерге кету), анкета деректерінің, банк деректемелерінің өзгергенін Мемлекеттік</w:t>
      </w:r>
    </w:p>
    <w:bookmarkEnd w:id="895"/>
    <w:bookmarkStart w:name="z1700" w:id="896"/>
    <w:p>
      <w:pPr>
        <w:spacing w:after="0"/>
        <w:ind w:left="0"/>
        <w:jc w:val="both"/>
      </w:pPr>
      <w:r>
        <w:rPr>
          <w:rFonts w:ascii="Times New Roman"/>
          <w:b w:val="false"/>
          <w:i w:val="false"/>
          <w:color w:val="000000"/>
          <w:sz w:val="28"/>
        </w:rPr>
        <w:t>
      корпорацияның бөлімшесіне хабарлауға келісім беремін.</w:t>
      </w:r>
    </w:p>
    <w:bookmarkEnd w:id="896"/>
    <w:bookmarkStart w:name="z1701" w:id="897"/>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w:t>
      </w:r>
    </w:p>
    <w:bookmarkEnd w:id="897"/>
    <w:bookmarkStart w:name="z1702" w:id="898"/>
    <w:p>
      <w:pPr>
        <w:spacing w:after="0"/>
        <w:ind w:left="0"/>
        <w:jc w:val="both"/>
      </w:pPr>
      <w:r>
        <w:rPr>
          <w:rFonts w:ascii="Times New Roman"/>
          <w:b w:val="false"/>
          <w:i w:val="false"/>
          <w:color w:val="000000"/>
          <w:sz w:val="28"/>
        </w:rPr>
        <w:t>
      қорынан төленетін жәрдемақыларды және (немесе) әлеуметтік төлемдерді аудару үшін</w:t>
      </w:r>
    </w:p>
    <w:bookmarkEnd w:id="898"/>
    <w:bookmarkStart w:name="z1703" w:id="899"/>
    <w:p>
      <w:pPr>
        <w:spacing w:after="0"/>
        <w:ind w:left="0"/>
        <w:jc w:val="both"/>
      </w:pPr>
      <w:r>
        <w:rPr>
          <w:rFonts w:ascii="Times New Roman"/>
          <w:b w:val="false"/>
          <w:i w:val="false"/>
          <w:color w:val="000000"/>
          <w:sz w:val="28"/>
        </w:rPr>
        <w:t>
      жеке банк шоты ашылғанда, осы шоттағы ақшаны үшінші тұлғалардың өндіріп алуына</w:t>
      </w:r>
    </w:p>
    <w:bookmarkEnd w:id="899"/>
    <w:bookmarkStart w:name="z1704" w:id="900"/>
    <w:p>
      <w:pPr>
        <w:spacing w:after="0"/>
        <w:ind w:left="0"/>
        <w:jc w:val="both"/>
      </w:pPr>
      <w:r>
        <w:rPr>
          <w:rFonts w:ascii="Times New Roman"/>
          <w:b w:val="false"/>
          <w:i w:val="false"/>
          <w:color w:val="000000"/>
          <w:sz w:val="28"/>
        </w:rPr>
        <w:t>
      жол берілмейді.</w:t>
      </w:r>
    </w:p>
    <w:bookmarkEnd w:id="900"/>
    <w:bookmarkStart w:name="z1705" w:id="901"/>
    <w:p>
      <w:pPr>
        <w:spacing w:after="0"/>
        <w:ind w:left="0"/>
        <w:jc w:val="both"/>
      </w:pPr>
      <w:r>
        <w:rPr>
          <w:rFonts w:ascii="Times New Roman"/>
          <w:b w:val="false"/>
          <w:i w:val="false"/>
          <w:color w:val="000000"/>
          <w:sz w:val="28"/>
        </w:rPr>
        <w:t>
      Өтінішке қоса берілген құжаттардың тізбесі:</w:t>
      </w:r>
    </w:p>
    <w:bookmarkEnd w:id="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6" w:id="90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кезінде менің дербес деректерімді, оның ішінде цифрлық жүйелерде қамтылған, банктік және заңмен қорғалатын өзге де құпияны құрайтын мәліметтерді, сондай-ақ мемлекеттік қатысуы бар кредиттік бюродан цифрлық жүйелерде сақталатын кредиттер бойынша берешек сомасы, кредиттер бойынша мерзімді (ай сайынғы) төлем, кредиттер бойынша мерзімі өткен және (немесе) қалдық берешек сомасы туралы мәліметтер, Қазақстан Республикасының заңнамасында жол берілетін кез келген тәсілмен жинауға және өңдеуге, сақтауға және пайдалануға, тексеруге, өзектендіруге және беруге келісім беремін.</w:t>
      </w:r>
    </w:p>
    <w:bookmarkEnd w:id="902"/>
    <w:bookmarkStart w:name="z1707" w:id="903"/>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bookmarkEnd w:id="903"/>
    <w:bookmarkStart w:name="z1708" w:id="904"/>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жөнінде ұялы телефонға sms-хабар жіберу арқылы хабардар етуге келісім беремін.</w:t>
      </w:r>
    </w:p>
    <w:bookmarkEnd w:id="904"/>
    <w:bookmarkStart w:name="z1709" w:id="905"/>
    <w:p>
      <w:pPr>
        <w:spacing w:after="0"/>
        <w:ind w:left="0"/>
        <w:jc w:val="both"/>
      </w:pPr>
      <w:r>
        <w:rPr>
          <w:rFonts w:ascii="Times New Roman"/>
          <w:b w:val="false"/>
          <w:i w:val="false"/>
          <w:color w:val="000000"/>
          <w:sz w:val="28"/>
        </w:rPr>
        <w:t>
      Өтініш берушінің байланыс деректері:</w:t>
      </w:r>
    </w:p>
    <w:bookmarkEnd w:id="905"/>
    <w:bookmarkStart w:name="z1710" w:id="906"/>
    <w:p>
      <w:pPr>
        <w:spacing w:after="0"/>
        <w:ind w:left="0"/>
        <w:jc w:val="both"/>
      </w:pPr>
      <w:r>
        <w:rPr>
          <w:rFonts w:ascii="Times New Roman"/>
          <w:b w:val="false"/>
          <w:i w:val="false"/>
          <w:color w:val="000000"/>
          <w:sz w:val="28"/>
        </w:rPr>
        <w:t>
      үй телефоны ________ ұялы телефон __________ Е-maіl ____________</w:t>
      </w:r>
    </w:p>
    <w:bookmarkEnd w:id="906"/>
    <w:bookmarkStart w:name="z1711" w:id="907"/>
    <w:p>
      <w:pPr>
        <w:spacing w:after="0"/>
        <w:ind w:left="0"/>
        <w:jc w:val="both"/>
      </w:pPr>
      <w:r>
        <w:rPr>
          <w:rFonts w:ascii="Times New Roman"/>
          <w:b w:val="false"/>
          <w:i w:val="false"/>
          <w:color w:val="000000"/>
          <w:sz w:val="28"/>
        </w:rPr>
        <w:t>
      өтініш берген күн: 20__ жылғы "___" ___________________________</w:t>
      </w:r>
    </w:p>
    <w:bookmarkEnd w:id="907"/>
    <w:bookmarkStart w:name="z1712" w:id="908"/>
    <w:p>
      <w:pPr>
        <w:spacing w:after="0"/>
        <w:ind w:left="0"/>
        <w:jc w:val="both"/>
      </w:pPr>
      <w:r>
        <w:rPr>
          <w:rFonts w:ascii="Times New Roman"/>
          <w:b w:val="false"/>
          <w:i w:val="false"/>
          <w:color w:val="000000"/>
          <w:sz w:val="28"/>
        </w:rPr>
        <w:t>
      өтініш берушінің қолы/ЭЦҚ/sms-хабарламалар ____________________</w:t>
      </w:r>
    </w:p>
    <w:bookmarkEnd w:id="908"/>
    <w:bookmarkStart w:name="z1713" w:id="909"/>
    <w:p>
      <w:pPr>
        <w:spacing w:after="0"/>
        <w:ind w:left="0"/>
        <w:jc w:val="both"/>
      </w:pPr>
      <w:r>
        <w:rPr>
          <w:rFonts w:ascii="Times New Roman"/>
          <w:b w:val="false"/>
          <w:i w:val="false"/>
          <w:color w:val="000000"/>
          <w:sz w:val="28"/>
        </w:rPr>
        <w:t>
      Өтінішке қол қою мерзімі мен уақыты</w:t>
      </w:r>
    </w:p>
    <w:bookmarkEnd w:id="909"/>
    <w:bookmarkStart w:name="z1714" w:id="910"/>
    <w:p>
      <w:pPr>
        <w:spacing w:after="0"/>
        <w:ind w:left="0"/>
        <w:jc w:val="both"/>
      </w:pPr>
      <w:r>
        <w:rPr>
          <w:rFonts w:ascii="Times New Roman"/>
          <w:b w:val="false"/>
          <w:i w:val="false"/>
          <w:color w:val="000000"/>
          <w:sz w:val="28"/>
        </w:rPr>
        <w:t>
      "___"._____________._____жылғы____сағат ____ минут ____ секунд</w:t>
      </w:r>
    </w:p>
    <w:bookmarkEnd w:id="910"/>
    <w:bookmarkStart w:name="z1715" w:id="911"/>
    <w:p>
      <w:pPr>
        <w:spacing w:after="0"/>
        <w:ind w:left="0"/>
        <w:jc w:val="both"/>
      </w:pPr>
      <w:r>
        <w:rPr>
          <w:rFonts w:ascii="Times New Roman"/>
          <w:b w:val="false"/>
          <w:i w:val="false"/>
          <w:color w:val="000000"/>
          <w:sz w:val="28"/>
        </w:rPr>
        <w:t>
      ----------------------------------------------------------------------- (қию сызығы)</w:t>
      </w:r>
    </w:p>
    <w:bookmarkEnd w:id="911"/>
    <w:bookmarkStart w:name="z1716" w:id="912"/>
    <w:p>
      <w:pPr>
        <w:spacing w:after="0"/>
        <w:ind w:left="0"/>
        <w:jc w:val="both"/>
      </w:pPr>
      <w:r>
        <w:rPr>
          <w:rFonts w:ascii="Times New Roman"/>
          <w:b w:val="false"/>
          <w:i w:val="false"/>
          <w:color w:val="000000"/>
          <w:sz w:val="28"/>
        </w:rPr>
        <w:t>
      Азамат _____________________________ мүгедектігі бойынша мемлекеттік</w:t>
      </w:r>
    </w:p>
    <w:bookmarkEnd w:id="912"/>
    <w:bookmarkStart w:name="z1717" w:id="913"/>
    <w:p>
      <w:pPr>
        <w:spacing w:after="0"/>
        <w:ind w:left="0"/>
        <w:jc w:val="both"/>
      </w:pPr>
      <w:r>
        <w:rPr>
          <w:rFonts w:ascii="Times New Roman"/>
          <w:b w:val="false"/>
          <w:i w:val="false"/>
          <w:color w:val="000000"/>
          <w:sz w:val="28"/>
        </w:rPr>
        <w:t>
      әлеуметтік жәрдемақы, мүгедектігі бойынша арнаулы мемлекеттік жәрдемақы,</w:t>
      </w:r>
    </w:p>
    <w:bookmarkEnd w:id="913"/>
    <w:bookmarkStart w:name="z1718" w:id="914"/>
    <w:p>
      <w:pPr>
        <w:spacing w:after="0"/>
        <w:ind w:left="0"/>
        <w:jc w:val="both"/>
      </w:pPr>
      <w:r>
        <w:rPr>
          <w:rFonts w:ascii="Times New Roman"/>
          <w:b w:val="false"/>
          <w:i w:val="false"/>
          <w:color w:val="000000"/>
          <w:sz w:val="28"/>
        </w:rPr>
        <w:t>
      мүгедектігі бар баланы тәрбиелеушіге берілетін жәрдемақы, бірінші топтағы</w:t>
      </w:r>
    </w:p>
    <w:bookmarkEnd w:id="914"/>
    <w:bookmarkStart w:name="z1719" w:id="915"/>
    <w:p>
      <w:pPr>
        <w:spacing w:after="0"/>
        <w:ind w:left="0"/>
        <w:jc w:val="both"/>
      </w:pPr>
      <w:r>
        <w:rPr>
          <w:rFonts w:ascii="Times New Roman"/>
          <w:b w:val="false"/>
          <w:i w:val="false"/>
          <w:color w:val="000000"/>
          <w:sz w:val="28"/>
        </w:rPr>
        <w:t>
      мүгедектігі бар адамның күтімі бойынша жәрдемақы, еңбекке қабілеттілігінен айырылу</w:t>
      </w:r>
    </w:p>
    <w:bookmarkEnd w:id="915"/>
    <w:bookmarkStart w:name="z1720" w:id="916"/>
    <w:p>
      <w:pPr>
        <w:spacing w:after="0"/>
        <w:ind w:left="0"/>
        <w:jc w:val="both"/>
      </w:pPr>
      <w:r>
        <w:rPr>
          <w:rFonts w:ascii="Times New Roman"/>
          <w:b w:val="false"/>
          <w:i w:val="false"/>
          <w:color w:val="000000"/>
          <w:sz w:val="28"/>
        </w:rPr>
        <w:t>
      жағдайына әлеуметтік төлем тағайындауға___________ өтініші қоса берілген</w:t>
      </w:r>
    </w:p>
    <w:bookmarkEnd w:id="916"/>
    <w:bookmarkStart w:name="z1721" w:id="917"/>
    <w:p>
      <w:pPr>
        <w:spacing w:after="0"/>
        <w:ind w:left="0"/>
        <w:jc w:val="both"/>
      </w:pPr>
      <w:r>
        <w:rPr>
          <w:rFonts w:ascii="Times New Roman"/>
          <w:b w:val="false"/>
          <w:i w:val="false"/>
          <w:color w:val="000000"/>
          <w:sz w:val="28"/>
        </w:rPr>
        <w:t>
      құжаттармен № ____ болып тіркелді, өтініш тіркелген күн:</w:t>
      </w:r>
    </w:p>
    <w:bookmarkEnd w:id="917"/>
    <w:bookmarkStart w:name="z1722" w:id="918"/>
    <w:p>
      <w:pPr>
        <w:spacing w:after="0"/>
        <w:ind w:left="0"/>
        <w:jc w:val="both"/>
      </w:pPr>
      <w:r>
        <w:rPr>
          <w:rFonts w:ascii="Times New Roman"/>
          <w:b w:val="false"/>
          <w:i w:val="false"/>
          <w:color w:val="000000"/>
          <w:sz w:val="28"/>
        </w:rPr>
        <w:t>
      20___ жылғы "___" ____________ (өтінішті Мемлекеттік корпорацияның</w:t>
      </w:r>
    </w:p>
    <w:bookmarkEnd w:id="918"/>
    <w:bookmarkStart w:name="z1723" w:id="919"/>
    <w:p>
      <w:pPr>
        <w:spacing w:after="0"/>
        <w:ind w:left="0"/>
        <w:jc w:val="both"/>
      </w:pPr>
      <w:r>
        <w:rPr>
          <w:rFonts w:ascii="Times New Roman"/>
          <w:b w:val="false"/>
          <w:i w:val="false"/>
          <w:color w:val="000000"/>
          <w:sz w:val="28"/>
        </w:rPr>
        <w:t>
      бөлімшесінде тіркеген күннен бастап қызметті алу күні): 20__ жылғы "___" __________.</w:t>
      </w:r>
    </w:p>
    <w:bookmarkEnd w:id="919"/>
    <w:bookmarkStart w:name="z1724" w:id="920"/>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w:t>
      </w:r>
    </w:p>
    <w:bookmarkEnd w:id="920"/>
    <w:bookmarkStart w:name="z1725" w:id="921"/>
    <w:p>
      <w:pPr>
        <w:spacing w:after="0"/>
        <w:ind w:left="0"/>
        <w:jc w:val="both"/>
      </w:pPr>
      <w:r>
        <w:rPr>
          <w:rFonts w:ascii="Times New Roman"/>
          <w:b w:val="false"/>
          <w:i w:val="false"/>
          <w:color w:val="000000"/>
          <w:sz w:val="28"/>
        </w:rPr>
        <w:t>
      арнаулы мемлекеттік жәрдемақы, мүгедектігі бар баланы тәрбиелеушіге берілетін</w:t>
      </w:r>
    </w:p>
    <w:bookmarkEnd w:id="921"/>
    <w:bookmarkStart w:name="z1726" w:id="922"/>
    <w:p>
      <w:pPr>
        <w:spacing w:after="0"/>
        <w:ind w:left="0"/>
        <w:jc w:val="both"/>
      </w:pPr>
      <w:r>
        <w:rPr>
          <w:rFonts w:ascii="Times New Roman"/>
          <w:b w:val="false"/>
          <w:i w:val="false"/>
          <w:color w:val="000000"/>
          <w:sz w:val="28"/>
        </w:rPr>
        <w:t>
      жәрдемақы, бірінші топтағы мүгедектігі бар адамның күтімі бойынша жәрдемақы</w:t>
      </w:r>
    </w:p>
    <w:bookmarkEnd w:id="922"/>
    <w:bookmarkStart w:name="z1727" w:id="923"/>
    <w:p>
      <w:pPr>
        <w:spacing w:after="0"/>
        <w:ind w:left="0"/>
        <w:jc w:val="both"/>
      </w:pPr>
      <w:r>
        <w:rPr>
          <w:rFonts w:ascii="Times New Roman"/>
          <w:b w:val="false"/>
          <w:i w:val="false"/>
          <w:color w:val="000000"/>
          <w:sz w:val="28"/>
        </w:rPr>
        <w:t>
      мөлшерінің өзгеруіне әкелетін барлық өзгерістер, сондай-ақ тұрғылықты жерімнің (</w:t>
      </w:r>
    </w:p>
    <w:bookmarkEnd w:id="923"/>
    <w:bookmarkStart w:name="z1728" w:id="924"/>
    <w:p>
      <w:pPr>
        <w:spacing w:after="0"/>
        <w:ind w:left="0"/>
        <w:jc w:val="both"/>
      </w:pPr>
      <w:r>
        <w:rPr>
          <w:rFonts w:ascii="Times New Roman"/>
          <w:b w:val="false"/>
          <w:i w:val="false"/>
          <w:color w:val="000000"/>
          <w:sz w:val="28"/>
        </w:rPr>
        <w:t>
      оның ішінде Қазақстан Республикасының шегінен тыс жерлерге кету), анкета</w:t>
      </w:r>
    </w:p>
    <w:bookmarkEnd w:id="924"/>
    <w:bookmarkStart w:name="z1729" w:id="925"/>
    <w:p>
      <w:pPr>
        <w:spacing w:after="0"/>
        <w:ind w:left="0"/>
        <w:jc w:val="both"/>
      </w:pPr>
      <w:r>
        <w:rPr>
          <w:rFonts w:ascii="Times New Roman"/>
          <w:b w:val="false"/>
          <w:i w:val="false"/>
          <w:color w:val="000000"/>
          <w:sz w:val="28"/>
        </w:rPr>
        <w:t>
      деректерінің, банк деректемелерінің өзгеруі туралы Мемлекеттік корпорацияның</w:t>
      </w:r>
    </w:p>
    <w:bookmarkEnd w:id="925"/>
    <w:bookmarkStart w:name="z1730" w:id="926"/>
    <w:p>
      <w:pPr>
        <w:spacing w:after="0"/>
        <w:ind w:left="0"/>
        <w:jc w:val="both"/>
      </w:pPr>
      <w:r>
        <w:rPr>
          <w:rFonts w:ascii="Times New Roman"/>
          <w:b w:val="false"/>
          <w:i w:val="false"/>
          <w:color w:val="000000"/>
          <w:sz w:val="28"/>
        </w:rPr>
        <w:t>
      бөлімшесіне хабарлауға келісім беремін.</w:t>
      </w:r>
    </w:p>
    <w:bookmarkEnd w:id="926"/>
    <w:bookmarkStart w:name="z1731" w:id="927"/>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927"/>
    <w:bookmarkStart w:name="z1732" w:id="928"/>
    <w:p>
      <w:pPr>
        <w:spacing w:after="0"/>
        <w:ind w:left="0"/>
        <w:jc w:val="both"/>
      </w:pPr>
      <w:r>
        <w:rPr>
          <w:rFonts w:ascii="Times New Roman"/>
          <w:b w:val="false"/>
          <w:i w:val="false"/>
          <w:color w:val="000000"/>
          <w:sz w:val="28"/>
        </w:rPr>
        <w:t>
      Тізбеге 24-қосымша</w:t>
      </w:r>
    </w:p>
    <w:bookmarkEnd w:id="9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35" w:id="929"/>
    <w:p>
      <w:pPr>
        <w:spacing w:after="0"/>
        <w:ind w:left="0"/>
        <w:jc w:val="both"/>
      </w:pPr>
      <w:r>
        <w:rPr>
          <w:rFonts w:ascii="Times New Roman"/>
          <w:b w:val="false"/>
          <w:i w:val="false"/>
          <w:color w:val="000000"/>
          <w:sz w:val="28"/>
        </w:rPr>
        <w:t>
      ___________________________________ аудан коды</w:t>
      </w:r>
    </w:p>
    <w:bookmarkEnd w:id="929"/>
    <w:bookmarkStart w:name="z1736" w:id="930"/>
    <w:p>
      <w:pPr>
        <w:spacing w:after="0"/>
        <w:ind w:left="0"/>
        <w:jc w:val="both"/>
      </w:pPr>
      <w:r>
        <w:rPr>
          <w:rFonts w:ascii="Times New Roman"/>
          <w:b w:val="false"/>
          <w:i w:val="false"/>
          <w:color w:val="000000"/>
          <w:sz w:val="28"/>
        </w:rPr>
        <w:t>
      Қазақстан Республикасы _________________ облысы (қаласы) бойынша</w:t>
      </w:r>
    </w:p>
    <w:bookmarkEnd w:id="930"/>
    <w:bookmarkStart w:name="z1737" w:id="931"/>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 Департаменті</w:t>
      </w:r>
    </w:p>
    <w:bookmarkEnd w:id="931"/>
    <w:bookmarkStart w:name="z1738" w:id="932"/>
    <w:p>
      <w:pPr>
        <w:spacing w:after="0"/>
        <w:ind w:left="0"/>
        <w:jc w:val="both"/>
      </w:pPr>
      <w:r>
        <w:rPr>
          <w:rFonts w:ascii="Times New Roman"/>
          <w:b w:val="false"/>
          <w:i w:val="false"/>
          <w:color w:val="000000"/>
          <w:sz w:val="28"/>
        </w:rPr>
        <w:t>
      "Мемлекеттік әлеуметтік сақтандыру қоры" акционерлік қоғамының</w:t>
      </w:r>
    </w:p>
    <w:bookmarkEnd w:id="932"/>
    <w:bookmarkStart w:name="z1739" w:id="933"/>
    <w:p>
      <w:pPr>
        <w:spacing w:after="0"/>
        <w:ind w:left="0"/>
        <w:jc w:val="both"/>
      </w:pPr>
      <w:r>
        <w:rPr>
          <w:rFonts w:ascii="Times New Roman"/>
          <w:b w:val="false"/>
          <w:i w:val="false"/>
          <w:color w:val="000000"/>
          <w:sz w:val="28"/>
        </w:rPr>
        <w:t>
      ________________ облысы (қаласы) бойынша филиалы</w:t>
      </w:r>
    </w:p>
    <w:bookmarkEnd w:id="933"/>
    <w:bookmarkStart w:name="z1740" w:id="934"/>
    <w:p>
      <w:pPr>
        <w:spacing w:after="0"/>
        <w:ind w:left="0"/>
        <w:jc w:val="both"/>
      </w:pPr>
      <w:r>
        <w:rPr>
          <w:rFonts w:ascii="Times New Roman"/>
          <w:b w:val="false"/>
          <w:i w:val="false"/>
          <w:color w:val="000000"/>
          <w:sz w:val="28"/>
        </w:rPr>
        <w:t>
      Композиттік қызмет түріндегі өтініш</w:t>
      </w:r>
    </w:p>
    <w:bookmarkEnd w:id="934"/>
    <w:bookmarkStart w:name="z1741" w:id="935"/>
    <w:p>
      <w:pPr>
        <w:spacing w:after="0"/>
        <w:ind w:left="0"/>
        <w:jc w:val="both"/>
      </w:pPr>
      <w:r>
        <w:rPr>
          <w:rFonts w:ascii="Times New Roman"/>
          <w:b w:val="false"/>
          <w:i w:val="false"/>
          <w:color w:val="000000"/>
          <w:sz w:val="28"/>
        </w:rPr>
        <w:t>
      Азамат____________________________________________________</w:t>
      </w:r>
    </w:p>
    <w:bookmarkEnd w:id="935"/>
    <w:bookmarkStart w:name="z1742" w:id="936"/>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936"/>
    <w:bookmarkStart w:name="z1743" w:id="937"/>
    <w:p>
      <w:pPr>
        <w:spacing w:after="0"/>
        <w:ind w:left="0"/>
        <w:jc w:val="both"/>
      </w:pPr>
      <w:r>
        <w:rPr>
          <w:rFonts w:ascii="Times New Roman"/>
          <w:b w:val="false"/>
          <w:i w:val="false"/>
          <w:color w:val="000000"/>
          <w:sz w:val="28"/>
        </w:rPr>
        <w:t>
      Туған күні: ______ жылғы "___" ___________</w:t>
      </w:r>
    </w:p>
    <w:bookmarkEnd w:id="937"/>
    <w:bookmarkStart w:name="z1744" w:id="938"/>
    <w:p>
      <w:pPr>
        <w:spacing w:after="0"/>
        <w:ind w:left="0"/>
        <w:jc w:val="both"/>
      </w:pPr>
      <w:r>
        <w:rPr>
          <w:rFonts w:ascii="Times New Roman"/>
          <w:b w:val="false"/>
          <w:i w:val="false"/>
          <w:color w:val="000000"/>
          <w:sz w:val="28"/>
        </w:rPr>
        <w:t>
      Жеке сәйкестендіру нөмірі (ЖСН): ___________________________</w:t>
      </w:r>
    </w:p>
    <w:bookmarkEnd w:id="938"/>
    <w:bookmarkStart w:name="z1745" w:id="939"/>
    <w:p>
      <w:pPr>
        <w:spacing w:after="0"/>
        <w:ind w:left="0"/>
        <w:jc w:val="both"/>
      </w:pPr>
      <w:r>
        <w:rPr>
          <w:rFonts w:ascii="Times New Roman"/>
          <w:b w:val="false"/>
          <w:i w:val="false"/>
          <w:color w:val="000000"/>
          <w:sz w:val="28"/>
        </w:rPr>
        <w:t>
      Жеке басты куәландыратын құжаттың түрі: ____________________</w:t>
      </w:r>
    </w:p>
    <w:bookmarkEnd w:id="939"/>
    <w:bookmarkStart w:name="z1746" w:id="940"/>
    <w:p>
      <w:pPr>
        <w:spacing w:after="0"/>
        <w:ind w:left="0"/>
        <w:jc w:val="both"/>
      </w:pPr>
      <w:r>
        <w:rPr>
          <w:rFonts w:ascii="Times New Roman"/>
          <w:b w:val="false"/>
          <w:i w:val="false"/>
          <w:color w:val="000000"/>
          <w:sz w:val="28"/>
        </w:rPr>
        <w:t>
      Құжаттың сериясы: _______________ құжаттың нөмірі: __________ кім берген:</w:t>
      </w:r>
    </w:p>
    <w:bookmarkEnd w:id="940"/>
    <w:bookmarkStart w:name="z1747" w:id="941"/>
    <w:p>
      <w:pPr>
        <w:spacing w:after="0"/>
        <w:ind w:left="0"/>
        <w:jc w:val="both"/>
      </w:pPr>
      <w:r>
        <w:rPr>
          <w:rFonts w:ascii="Times New Roman"/>
          <w:b w:val="false"/>
          <w:i w:val="false"/>
          <w:color w:val="000000"/>
          <w:sz w:val="28"/>
        </w:rPr>
        <w:t>
      _____________________</w:t>
      </w:r>
    </w:p>
    <w:bookmarkEnd w:id="941"/>
    <w:bookmarkStart w:name="z1748" w:id="942"/>
    <w:p>
      <w:pPr>
        <w:spacing w:after="0"/>
        <w:ind w:left="0"/>
        <w:jc w:val="both"/>
      </w:pPr>
      <w:r>
        <w:rPr>
          <w:rFonts w:ascii="Times New Roman"/>
          <w:b w:val="false"/>
          <w:i w:val="false"/>
          <w:color w:val="000000"/>
          <w:sz w:val="28"/>
        </w:rPr>
        <w:t>
      Берілген күні ____________ жылғы "___" ________________________</w:t>
      </w:r>
    </w:p>
    <w:bookmarkEnd w:id="942"/>
    <w:bookmarkStart w:name="z1749" w:id="943"/>
    <w:p>
      <w:pPr>
        <w:spacing w:after="0"/>
        <w:ind w:left="0"/>
        <w:jc w:val="both"/>
      </w:pPr>
      <w:r>
        <w:rPr>
          <w:rFonts w:ascii="Times New Roman"/>
          <w:b w:val="false"/>
          <w:i w:val="false"/>
          <w:color w:val="000000"/>
          <w:sz w:val="28"/>
        </w:rPr>
        <w:t>
      Тұрақты тұратын жерінің мекенжайы ____________________________</w:t>
      </w:r>
    </w:p>
    <w:bookmarkEnd w:id="943"/>
    <w:bookmarkStart w:name="z1750" w:id="944"/>
    <w:p>
      <w:pPr>
        <w:spacing w:after="0"/>
        <w:ind w:left="0"/>
        <w:jc w:val="both"/>
      </w:pPr>
      <w:r>
        <w:rPr>
          <w:rFonts w:ascii="Times New Roman"/>
          <w:b w:val="false"/>
          <w:i w:val="false"/>
          <w:color w:val="000000"/>
          <w:sz w:val="28"/>
        </w:rPr>
        <w:t>
      Облыс ______________________________________________________</w:t>
      </w:r>
    </w:p>
    <w:bookmarkEnd w:id="944"/>
    <w:bookmarkStart w:name="z1751" w:id="945"/>
    <w:p>
      <w:pPr>
        <w:spacing w:after="0"/>
        <w:ind w:left="0"/>
        <w:jc w:val="both"/>
      </w:pPr>
      <w:r>
        <w:rPr>
          <w:rFonts w:ascii="Times New Roman"/>
          <w:b w:val="false"/>
          <w:i w:val="false"/>
          <w:color w:val="000000"/>
          <w:sz w:val="28"/>
        </w:rPr>
        <w:t>
      қала (аудан) ______________________ ауыл ______________________</w:t>
      </w:r>
    </w:p>
    <w:bookmarkEnd w:id="945"/>
    <w:bookmarkStart w:name="z1752" w:id="946"/>
    <w:p>
      <w:pPr>
        <w:spacing w:after="0"/>
        <w:ind w:left="0"/>
        <w:jc w:val="both"/>
      </w:pPr>
      <w:r>
        <w:rPr>
          <w:rFonts w:ascii="Times New Roman"/>
          <w:b w:val="false"/>
          <w:i w:val="false"/>
          <w:color w:val="000000"/>
          <w:sz w:val="28"/>
        </w:rPr>
        <w:t>
      көше (шағынаудан) ________________ үй _______ пәтер ___________</w:t>
      </w:r>
    </w:p>
    <w:bookmarkEnd w:id="946"/>
    <w:bookmarkStart w:name="z1753" w:id="947"/>
    <w:p>
      <w:pPr>
        <w:spacing w:after="0"/>
        <w:ind w:left="0"/>
        <w:jc w:val="both"/>
      </w:pPr>
      <w:r>
        <w:rPr>
          <w:rFonts w:ascii="Times New Roman"/>
          <w:b w:val="false"/>
          <w:i w:val="false"/>
          <w:color w:val="000000"/>
          <w:sz w:val="28"/>
        </w:rPr>
        <w:t>
      Банк деректемелері:</w:t>
      </w:r>
    </w:p>
    <w:bookmarkEnd w:id="947"/>
    <w:bookmarkStart w:name="z1754" w:id="948"/>
    <w:p>
      <w:pPr>
        <w:spacing w:after="0"/>
        <w:ind w:left="0"/>
        <w:jc w:val="both"/>
      </w:pPr>
      <w:r>
        <w:rPr>
          <w:rFonts w:ascii="Times New Roman"/>
          <w:b w:val="false"/>
          <w:i w:val="false"/>
          <w:color w:val="000000"/>
          <w:sz w:val="28"/>
        </w:rPr>
        <w:t>
      Банктің атауы _______________________________________________</w:t>
      </w:r>
    </w:p>
    <w:bookmarkEnd w:id="948"/>
    <w:bookmarkStart w:name="z1755" w:id="949"/>
    <w:p>
      <w:pPr>
        <w:spacing w:after="0"/>
        <w:ind w:left="0"/>
        <w:jc w:val="both"/>
      </w:pPr>
      <w:r>
        <w:rPr>
          <w:rFonts w:ascii="Times New Roman"/>
          <w:b w:val="false"/>
          <w:i w:val="false"/>
          <w:color w:val="000000"/>
          <w:sz w:val="28"/>
        </w:rPr>
        <w:t>
      Банк шотының № ____________________________________________</w:t>
      </w:r>
    </w:p>
    <w:bookmarkEnd w:id="949"/>
    <w:bookmarkStart w:name="z1756" w:id="950"/>
    <w:p>
      <w:pPr>
        <w:spacing w:after="0"/>
        <w:ind w:left="0"/>
        <w:jc w:val="both"/>
      </w:pPr>
      <w:r>
        <w:rPr>
          <w:rFonts w:ascii="Times New Roman"/>
          <w:b w:val="false"/>
          <w:i w:val="false"/>
          <w:color w:val="000000"/>
          <w:sz w:val="28"/>
        </w:rPr>
        <w:t>
      Шот түрі: ____________________________________________</w:t>
      </w:r>
    </w:p>
    <w:bookmarkEnd w:id="950"/>
    <w:bookmarkStart w:name="z1757" w:id="951"/>
    <w:p>
      <w:pPr>
        <w:spacing w:after="0"/>
        <w:ind w:left="0"/>
        <w:jc w:val="both"/>
      </w:pPr>
      <w:r>
        <w:rPr>
          <w:rFonts w:ascii="Times New Roman"/>
          <w:b w:val="false"/>
          <w:i w:val="false"/>
          <w:color w:val="000000"/>
          <w:sz w:val="28"/>
        </w:rPr>
        <w:t>
      Маған, мүгедектігі бар балаға, қамқорлықтағы бірінші топтағы мүгедектігі бар адамға күтімді жүзеге асыратын адамға (қажетінің асты сызылсын) ___________________________________________________</w:t>
      </w:r>
    </w:p>
    <w:bookmarkEnd w:id="951"/>
    <w:bookmarkStart w:name="z1758" w:id="952"/>
    <w:p>
      <w:pPr>
        <w:spacing w:after="0"/>
        <w:ind w:left="0"/>
        <w:jc w:val="both"/>
      </w:pPr>
      <w:r>
        <w:rPr>
          <w:rFonts w:ascii="Times New Roman"/>
          <w:b w:val="false"/>
          <w:i w:val="false"/>
          <w:color w:val="000000"/>
          <w:sz w:val="28"/>
        </w:rPr>
        <w:t>
      (заңды өкілі өтініш берген жағдайда мүгедектігі бар адамның санаты, баланың/ бірінші топтағы мүгедектігі бар адамның немесе қамқорлықтағының тегі, аты, әкесінің аты (ол болған жағдайда) туған жылы көрсетіледі)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жәрдемақыны, бірінші топтағы мүгедектігі бар адамның күтімі бойынша жәрдемақыны, еңбекке қабілеттілігінен айырылу жағдайына әлеуметтік төлемді (қажетінің асты сызылсын) тағайындауды сұраймын.</w:t>
      </w:r>
    </w:p>
    <w:bookmarkEnd w:id="952"/>
    <w:bookmarkStart w:name="z1759" w:id="953"/>
    <w:p>
      <w:pPr>
        <w:spacing w:after="0"/>
        <w:ind w:left="0"/>
        <w:jc w:val="both"/>
      </w:pPr>
      <w:r>
        <w:rPr>
          <w:rFonts w:ascii="Times New Roman"/>
          <w:b w:val="false"/>
          <w:i w:val="false"/>
          <w:color w:val="000000"/>
          <w:sz w:val="28"/>
        </w:rPr>
        <w:t>
      Бірінші топтағы мүгедектігі бар адамға күтімді жүзеге асыратын адам туралы мәліметтер:</w:t>
      </w:r>
    </w:p>
    <w:bookmarkEnd w:id="953"/>
    <w:bookmarkStart w:name="z1760" w:id="954"/>
    <w:p>
      <w:pPr>
        <w:spacing w:after="0"/>
        <w:ind w:left="0"/>
        <w:jc w:val="both"/>
      </w:pPr>
      <w:r>
        <w:rPr>
          <w:rFonts w:ascii="Times New Roman"/>
          <w:b w:val="false"/>
          <w:i w:val="false"/>
          <w:color w:val="000000"/>
          <w:sz w:val="28"/>
        </w:rPr>
        <w:t>
      Жеке сәйкестендіру нөмірі: ____________________________________</w:t>
      </w:r>
    </w:p>
    <w:bookmarkEnd w:id="954"/>
    <w:bookmarkStart w:name="z1761" w:id="955"/>
    <w:p>
      <w:pPr>
        <w:spacing w:after="0"/>
        <w:ind w:left="0"/>
        <w:jc w:val="both"/>
      </w:pPr>
      <w:r>
        <w:rPr>
          <w:rFonts w:ascii="Times New Roman"/>
          <w:b w:val="false"/>
          <w:i w:val="false"/>
          <w:color w:val="000000"/>
          <w:sz w:val="28"/>
        </w:rPr>
        <w:t>
      Тегі, аты, әкесінің аты (ол болған жағдайда) ______________________________</w:t>
      </w:r>
    </w:p>
    <w:bookmarkEnd w:id="955"/>
    <w:bookmarkStart w:name="z1762" w:id="956"/>
    <w:p>
      <w:pPr>
        <w:spacing w:after="0"/>
        <w:ind w:left="0"/>
        <w:jc w:val="both"/>
      </w:pPr>
      <w:r>
        <w:rPr>
          <w:rFonts w:ascii="Times New Roman"/>
          <w:b w:val="false"/>
          <w:i w:val="false"/>
          <w:color w:val="000000"/>
          <w:sz w:val="28"/>
        </w:rPr>
        <w:t>
      Туған күні: ________________ жылғы "___" ______________</w:t>
      </w:r>
    </w:p>
    <w:bookmarkEnd w:id="956"/>
    <w:bookmarkStart w:name="z1763" w:id="957"/>
    <w:p>
      <w:pPr>
        <w:spacing w:after="0"/>
        <w:ind w:left="0"/>
        <w:jc w:val="both"/>
      </w:pPr>
      <w:r>
        <w:rPr>
          <w:rFonts w:ascii="Times New Roman"/>
          <w:b w:val="false"/>
          <w:i w:val="false"/>
          <w:color w:val="000000"/>
          <w:sz w:val="28"/>
        </w:rPr>
        <w:t>
      Тұрғылықты тұратын жерінің мекенжайы: _______________________</w:t>
      </w:r>
    </w:p>
    <w:bookmarkEnd w:id="957"/>
    <w:bookmarkStart w:name="z1764" w:id="958"/>
    <w:p>
      <w:pPr>
        <w:spacing w:after="0"/>
        <w:ind w:left="0"/>
        <w:jc w:val="both"/>
      </w:pPr>
      <w:r>
        <w:rPr>
          <w:rFonts w:ascii="Times New Roman"/>
          <w:b w:val="false"/>
          <w:i w:val="false"/>
          <w:color w:val="000000"/>
          <w:sz w:val="28"/>
        </w:rPr>
        <w:t>
      облысы__________ қаласы __________ ауылы _______</w:t>
      </w:r>
    </w:p>
    <w:bookmarkEnd w:id="958"/>
    <w:bookmarkStart w:name="z1765" w:id="959"/>
    <w:p>
      <w:pPr>
        <w:spacing w:after="0"/>
        <w:ind w:left="0"/>
        <w:jc w:val="both"/>
      </w:pPr>
      <w:r>
        <w:rPr>
          <w:rFonts w:ascii="Times New Roman"/>
          <w:b w:val="false"/>
          <w:i w:val="false"/>
          <w:color w:val="000000"/>
          <w:sz w:val="28"/>
        </w:rPr>
        <w:t>
      көшесі (шағынауданы) __ - үй _____ - пәтер</w:t>
      </w:r>
    </w:p>
    <w:bookmarkEnd w:id="959"/>
    <w:bookmarkStart w:name="z1766" w:id="960"/>
    <w:p>
      <w:pPr>
        <w:spacing w:after="0"/>
        <w:ind w:left="0"/>
        <w:jc w:val="both"/>
      </w:pPr>
      <w:r>
        <w:rPr>
          <w:rFonts w:ascii="Times New Roman"/>
          <w:b w:val="false"/>
          <w:i w:val="false"/>
          <w:color w:val="000000"/>
          <w:sz w:val="28"/>
        </w:rPr>
        <w:t>
      Банк деректемелері:</w:t>
      </w:r>
    </w:p>
    <w:bookmarkEnd w:id="960"/>
    <w:bookmarkStart w:name="z1767" w:id="961"/>
    <w:p>
      <w:pPr>
        <w:spacing w:after="0"/>
        <w:ind w:left="0"/>
        <w:jc w:val="both"/>
      </w:pPr>
      <w:r>
        <w:rPr>
          <w:rFonts w:ascii="Times New Roman"/>
          <w:b w:val="false"/>
          <w:i w:val="false"/>
          <w:color w:val="000000"/>
          <w:sz w:val="28"/>
        </w:rPr>
        <w:t>
      Банктің атауы _______________________________________________</w:t>
      </w:r>
    </w:p>
    <w:bookmarkEnd w:id="961"/>
    <w:bookmarkStart w:name="z1768" w:id="962"/>
    <w:p>
      <w:pPr>
        <w:spacing w:after="0"/>
        <w:ind w:left="0"/>
        <w:jc w:val="both"/>
      </w:pPr>
      <w:r>
        <w:rPr>
          <w:rFonts w:ascii="Times New Roman"/>
          <w:b w:val="false"/>
          <w:i w:val="false"/>
          <w:color w:val="000000"/>
          <w:sz w:val="28"/>
        </w:rPr>
        <w:t>
      Банк шотының № ____________________________________________</w:t>
      </w:r>
    </w:p>
    <w:bookmarkEnd w:id="962"/>
    <w:bookmarkStart w:name="z1769" w:id="963"/>
    <w:p>
      <w:pPr>
        <w:spacing w:after="0"/>
        <w:ind w:left="0"/>
        <w:jc w:val="both"/>
      </w:pPr>
      <w:r>
        <w:rPr>
          <w:rFonts w:ascii="Times New Roman"/>
          <w:b w:val="false"/>
          <w:i w:val="false"/>
          <w:color w:val="000000"/>
          <w:sz w:val="28"/>
        </w:rPr>
        <w:t>
      Шоттың түрі: _______________________________________</w:t>
      </w:r>
    </w:p>
    <w:bookmarkEnd w:id="963"/>
    <w:bookmarkStart w:name="z1770" w:id="964"/>
    <w:p>
      <w:pPr>
        <w:spacing w:after="0"/>
        <w:ind w:left="0"/>
        <w:jc w:val="both"/>
      </w:pPr>
      <w:r>
        <w:rPr>
          <w:rFonts w:ascii="Times New Roman"/>
          <w:b w:val="false"/>
          <w:i w:val="false"/>
          <w:color w:val="000000"/>
          <w:sz w:val="28"/>
        </w:rPr>
        <w:t>
      Бұдан бұрын маған мүгедектіктігі бойынша, асыраушысынан айырылу жағдайы бойынша мемлекеттік әлеуметтік жәрдемақы/зейнетақы, жасына байланысты, еңбек сіңірген жылдары үшін зейнетақы төлемдері, оның ішінде Қазақстан Республикасының тыс жерлерде тағайындалған/ тағайындалмаған (қажет емесі сызылып тасталсын).</w:t>
      </w:r>
    </w:p>
    <w:bookmarkEnd w:id="964"/>
    <w:bookmarkStart w:name="z1771" w:id="965"/>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қабілеттілігінен айырылу жағдайына әлеуметтік төлем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осындай өзгерістердің туындаған күннен бастап 10 күнтізбелік күн ішінде хабарлауға келісім беремін.</w:t>
      </w:r>
    </w:p>
    <w:bookmarkEnd w:id="965"/>
    <w:bookmarkStart w:name="z1772" w:id="966"/>
    <w:p>
      <w:pPr>
        <w:spacing w:after="0"/>
        <w:ind w:left="0"/>
        <w:jc w:val="both"/>
      </w:pPr>
      <w:r>
        <w:rPr>
          <w:rFonts w:ascii="Times New Roman"/>
          <w:b w:val="false"/>
          <w:i w:val="false"/>
          <w:color w:val="000000"/>
          <w:sz w:val="28"/>
        </w:rPr>
        <w:t>
      Өтінішке қоса берілген құжаттардың тізбесі:</w:t>
      </w:r>
    </w:p>
    <w:bookmarkEnd w:id="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3" w:id="967"/>
    <w:p>
      <w:pPr>
        <w:spacing w:after="0"/>
        <w:ind w:left="0"/>
        <w:jc w:val="both"/>
      </w:pPr>
      <w:r>
        <w:rPr>
          <w:rFonts w:ascii="Times New Roman"/>
          <w:b w:val="false"/>
          <w:i w:val="false"/>
          <w:color w:val="000000"/>
          <w:sz w:val="28"/>
        </w:rPr>
        <w:t>
      Әлеуметтік төлем сомасынан міндетті зейнетақы жарналарын ұстауға келісім беремін (бірінші немесе екінші топтағы мүгедектігі мерзімсіз болып белгіленген адам толтырады): иә/жоқ</w:t>
      </w:r>
    </w:p>
    <w:bookmarkEnd w:id="967"/>
    <w:bookmarkStart w:name="z1774" w:id="96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кезінде цифрлық жүйелерде қамтылған, банктік және заңмен қорғалатын өзге де құпияны құрайтын мәліметтерді, сондай-ақ мемлекеттік қатысуы бар кредиттік бюродан цифрлық жүйелерде сақталатын кредиттер бойынша берешек сомасы, кредиттер бойынша мерзімді (ай сайынғы) төлем, кредиттер бойынша мерзімі өткен және (немесе) қалдық берешек сомасы туралы мәліметтерді қоса алғанда менің дербес деректерімді Қазақстан Республикасының заңнамасында жол берілетін кез келген тәсілмен жинауға және өңдеуге, сақтауға және пайдалануға, тексеруге, өзектендіруге және беруге келісім беремін.</w:t>
      </w:r>
    </w:p>
    <w:bookmarkEnd w:id="968"/>
    <w:bookmarkStart w:name="z1775" w:id="969"/>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bookmarkEnd w:id="969"/>
    <w:bookmarkStart w:name="z1776" w:id="970"/>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қабілеттілігінен айырылу жағдайына әлеуметтік төлем тағайындау (тағайындаудан бас тарту) туралы шешім қабылдау жөнінде ұялы телефонға sms-хабарлама жіберу арқылы хабардар етуге келісім беремін.</w:t>
      </w:r>
    </w:p>
    <w:bookmarkEnd w:id="970"/>
    <w:bookmarkStart w:name="z1777" w:id="971"/>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кезінде, осындай шоттағы ақшаны үшінші тұлғалардың өндіріп алуына жол берілмейді.</w:t>
      </w:r>
    </w:p>
    <w:bookmarkEnd w:id="971"/>
    <w:bookmarkStart w:name="z1778" w:id="972"/>
    <w:p>
      <w:pPr>
        <w:spacing w:after="0"/>
        <w:ind w:left="0"/>
        <w:jc w:val="both"/>
      </w:pPr>
      <w:r>
        <w:rPr>
          <w:rFonts w:ascii="Times New Roman"/>
          <w:b w:val="false"/>
          <w:i w:val="false"/>
          <w:color w:val="000000"/>
          <w:sz w:val="28"/>
        </w:rPr>
        <w:t>
      Төлеуші ұйымның байланыс телефоны, орналасқан жері</w:t>
      </w:r>
    </w:p>
    <w:bookmarkEnd w:id="972"/>
    <w:bookmarkStart w:name="z1779" w:id="973"/>
    <w:p>
      <w:pPr>
        <w:spacing w:after="0"/>
        <w:ind w:left="0"/>
        <w:jc w:val="both"/>
      </w:pPr>
      <w:r>
        <w:rPr>
          <w:rFonts w:ascii="Times New Roman"/>
          <w:b w:val="false"/>
          <w:i w:val="false"/>
          <w:color w:val="000000"/>
          <w:sz w:val="28"/>
        </w:rPr>
        <w:t>
      _________________________________________________________</w:t>
      </w:r>
    </w:p>
    <w:bookmarkEnd w:id="973"/>
    <w:bookmarkStart w:name="z1780" w:id="974"/>
    <w:p>
      <w:pPr>
        <w:spacing w:after="0"/>
        <w:ind w:left="0"/>
        <w:jc w:val="both"/>
      </w:pPr>
      <w:r>
        <w:rPr>
          <w:rFonts w:ascii="Times New Roman"/>
          <w:b w:val="false"/>
          <w:i w:val="false"/>
          <w:color w:val="000000"/>
          <w:sz w:val="28"/>
        </w:rPr>
        <w:t>
      Өтініш берушінің, бірінші топтағы мүгедектігі бар адамға күтімді жүзеге</w:t>
      </w:r>
    </w:p>
    <w:bookmarkEnd w:id="974"/>
    <w:bookmarkStart w:name="z1781" w:id="975"/>
    <w:p>
      <w:pPr>
        <w:spacing w:after="0"/>
        <w:ind w:left="0"/>
        <w:jc w:val="both"/>
      </w:pPr>
      <w:r>
        <w:rPr>
          <w:rFonts w:ascii="Times New Roman"/>
          <w:b w:val="false"/>
          <w:i w:val="false"/>
          <w:color w:val="000000"/>
          <w:sz w:val="28"/>
        </w:rPr>
        <w:t>
      асыратын адамның байланыс деректері: үй телефоны _____________ ұялы</w:t>
      </w:r>
    </w:p>
    <w:bookmarkEnd w:id="975"/>
    <w:bookmarkStart w:name="z1782" w:id="976"/>
    <w:p>
      <w:pPr>
        <w:spacing w:after="0"/>
        <w:ind w:left="0"/>
        <w:jc w:val="both"/>
      </w:pPr>
      <w:r>
        <w:rPr>
          <w:rFonts w:ascii="Times New Roman"/>
          <w:b w:val="false"/>
          <w:i w:val="false"/>
          <w:color w:val="000000"/>
          <w:sz w:val="28"/>
        </w:rPr>
        <w:t>
      телефон _____________ Е-maіl _____________ өтініш берген күн: 20__ жылғы</w:t>
      </w:r>
    </w:p>
    <w:bookmarkEnd w:id="976"/>
    <w:bookmarkStart w:name="z1783" w:id="977"/>
    <w:p>
      <w:pPr>
        <w:spacing w:after="0"/>
        <w:ind w:left="0"/>
        <w:jc w:val="both"/>
      </w:pPr>
      <w:r>
        <w:rPr>
          <w:rFonts w:ascii="Times New Roman"/>
          <w:b w:val="false"/>
          <w:i w:val="false"/>
          <w:color w:val="000000"/>
          <w:sz w:val="28"/>
        </w:rPr>
        <w:t>
      "___" _____________</w:t>
      </w:r>
    </w:p>
    <w:bookmarkEnd w:id="977"/>
    <w:bookmarkStart w:name="z1784" w:id="978"/>
    <w:p>
      <w:pPr>
        <w:spacing w:after="0"/>
        <w:ind w:left="0"/>
        <w:jc w:val="both"/>
      </w:pPr>
      <w:r>
        <w:rPr>
          <w:rFonts w:ascii="Times New Roman"/>
          <w:b w:val="false"/>
          <w:i w:val="false"/>
          <w:color w:val="000000"/>
          <w:sz w:val="28"/>
        </w:rPr>
        <w:t>
      Өтініш берушінің қолы/ЭЦҚ/ sms-хабарламалар___________________</w:t>
      </w:r>
    </w:p>
    <w:bookmarkEnd w:id="978"/>
    <w:bookmarkStart w:name="z1785" w:id="979"/>
    <w:p>
      <w:pPr>
        <w:spacing w:after="0"/>
        <w:ind w:left="0"/>
        <w:jc w:val="both"/>
      </w:pPr>
      <w:r>
        <w:rPr>
          <w:rFonts w:ascii="Times New Roman"/>
          <w:b w:val="false"/>
          <w:i w:val="false"/>
          <w:color w:val="000000"/>
          <w:sz w:val="28"/>
        </w:rPr>
        <w:t>
      Өтінішке қол қою мерзімі мен уақыты</w:t>
      </w:r>
    </w:p>
    <w:bookmarkEnd w:id="979"/>
    <w:bookmarkStart w:name="z1786" w:id="980"/>
    <w:p>
      <w:pPr>
        <w:spacing w:after="0"/>
        <w:ind w:left="0"/>
        <w:jc w:val="both"/>
      </w:pPr>
      <w:r>
        <w:rPr>
          <w:rFonts w:ascii="Times New Roman"/>
          <w:b w:val="false"/>
          <w:i w:val="false"/>
          <w:color w:val="000000"/>
          <w:sz w:val="28"/>
        </w:rPr>
        <w:t>
      "___"._____________.________жылғы____сағат ____ минут ____ секунд</w:t>
      </w:r>
    </w:p>
    <w:bookmarkEnd w:id="980"/>
    <w:bookmarkStart w:name="z1787" w:id="981"/>
    <w:p>
      <w:pPr>
        <w:spacing w:after="0"/>
        <w:ind w:left="0"/>
        <w:jc w:val="both"/>
      </w:pPr>
      <w:r>
        <w:rPr>
          <w:rFonts w:ascii="Times New Roman"/>
          <w:b w:val="false"/>
          <w:i w:val="false"/>
          <w:color w:val="000000"/>
          <w:sz w:val="28"/>
        </w:rPr>
        <w:t>
      _______________________________________________________</w:t>
      </w:r>
    </w:p>
    <w:bookmarkEnd w:id="981"/>
    <w:bookmarkStart w:name="z1788" w:id="982"/>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982"/>
    <w:bookmarkStart w:name="z1789" w:id="983"/>
    <w:p>
      <w:pPr>
        <w:spacing w:after="0"/>
        <w:ind w:left="0"/>
        <w:jc w:val="both"/>
      </w:pPr>
      <w:r>
        <w:rPr>
          <w:rFonts w:ascii="Times New Roman"/>
          <w:b w:val="false"/>
          <w:i w:val="false"/>
          <w:color w:val="000000"/>
          <w:sz w:val="28"/>
        </w:rPr>
        <w:t>
      ----------------------------------------------------------------------- (қию сызығы)</w:t>
      </w:r>
    </w:p>
    <w:bookmarkEnd w:id="983"/>
    <w:bookmarkStart w:name="z1790" w:id="984"/>
    <w:p>
      <w:pPr>
        <w:spacing w:after="0"/>
        <w:ind w:left="0"/>
        <w:jc w:val="both"/>
      </w:pPr>
      <w:r>
        <w:rPr>
          <w:rFonts w:ascii="Times New Roman"/>
          <w:b w:val="false"/>
          <w:i w:val="false"/>
          <w:color w:val="000000"/>
          <w:sz w:val="28"/>
        </w:rPr>
        <w:t>
      Азамат _____________________________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қабілеттілігінен айырылу жағдайына әлеуметтік төлем тағайындауға___________ өтініші қоса берілген құжаттармен № ____ болып тіркелді, өтініш тіркелген күн:</w:t>
      </w:r>
    </w:p>
    <w:bookmarkEnd w:id="984"/>
    <w:bookmarkStart w:name="z1791" w:id="985"/>
    <w:p>
      <w:pPr>
        <w:spacing w:after="0"/>
        <w:ind w:left="0"/>
        <w:jc w:val="both"/>
      </w:pPr>
      <w:r>
        <w:rPr>
          <w:rFonts w:ascii="Times New Roman"/>
          <w:b w:val="false"/>
          <w:i w:val="false"/>
          <w:color w:val="000000"/>
          <w:sz w:val="28"/>
        </w:rPr>
        <w:t>
      20___ жылғы "___" ____________ (өтінішті Мемлекеттік корпорацияның бөлімшесінде тіркеген күннен бастап қызметті алу күні): 20__ жылғы "___" ____________</w:t>
      </w:r>
    </w:p>
    <w:bookmarkEnd w:id="985"/>
    <w:bookmarkStart w:name="z1792" w:id="986"/>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p>
    <w:bookmarkEnd w:id="986"/>
    <w:bookmarkStart w:name="z1793" w:id="987"/>
    <w:p>
      <w:pPr>
        <w:spacing w:after="0"/>
        <w:ind w:left="0"/>
        <w:jc w:val="both"/>
      </w:pPr>
      <w:r>
        <w:rPr>
          <w:rFonts w:ascii="Times New Roman"/>
          <w:b w:val="false"/>
          <w:i w:val="false"/>
          <w:color w:val="000000"/>
          <w:sz w:val="28"/>
        </w:rPr>
        <w:t>
      ______________________________________________</w:t>
      </w:r>
    </w:p>
    <w:bookmarkEnd w:id="987"/>
    <w:bookmarkStart w:name="z1794" w:id="988"/>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9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98" w:id="989"/>
    <w:p>
      <w:pPr>
        <w:spacing w:after="0"/>
        <w:ind w:left="0"/>
        <w:jc w:val="left"/>
      </w:pPr>
      <w:r>
        <w:rPr>
          <w:rFonts w:ascii="Times New Roman"/>
          <w:b/>
          <w:i w:val="false"/>
          <w:color w:val="000000"/>
        </w:rPr>
        <w:t xml:space="preserve"> Мемлекеттік көрсетілетін қызметті көрсету процесін тоқтата тұру туралы хабарлама</w:t>
      </w:r>
    </w:p>
    <w:bookmarkEnd w:id="989"/>
    <w:bookmarkStart w:name="z1799" w:id="99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18-2-бабының</w:t>
      </w:r>
      <w:r>
        <w:rPr>
          <w:rFonts w:ascii="Times New Roman"/>
          <w:b w:val="false"/>
          <w:i w:val="false"/>
          <w:color w:val="000000"/>
          <w:sz w:val="28"/>
        </w:rPr>
        <w:t xml:space="preserve"> 1-тармағын басшылыққа ала отырып астананың, республикалық маңызы бар қаланың, ауданның, облыстық маңызы бар қаланың халықты әлеуметтік қорғау саласындағы жергілікті атқарушы органы, "Азаматтарға арналған үкімет" мемлекеттік корпорациясы" коммерциялық емес акционерлік қоғамы (мекенжайын көрсету) мемлекеттік көрсетілетін қызметті көрсету процесін (қажеттіні сызу) мынадай негіздер бойынша тоқтата тұрады:</w:t>
      </w:r>
    </w:p>
    <w:bookmarkEnd w:id="990"/>
    <w:bookmarkStart w:name="z1800" w:id="991"/>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991"/>
    <w:bookmarkStart w:name="z1801" w:id="992"/>
    <w:p>
      <w:pPr>
        <w:spacing w:after="0"/>
        <w:ind w:left="0"/>
        <w:jc w:val="both"/>
      </w:pPr>
      <w:r>
        <w:rPr>
          <w:rFonts w:ascii="Times New Roman"/>
          <w:b w:val="false"/>
          <w:i w:val="false"/>
          <w:color w:val="000000"/>
          <w:sz w:val="28"/>
        </w:rPr>
        <w:t>
      2. олардың нысаны мен мазмұны бойынша талаптарға сәйкес келмеуіне;</w:t>
      </w:r>
    </w:p>
    <w:bookmarkEnd w:id="992"/>
    <w:bookmarkStart w:name="z1802" w:id="993"/>
    <w:p>
      <w:pPr>
        <w:spacing w:after="0"/>
        <w:ind w:left="0"/>
        <w:jc w:val="both"/>
      </w:pPr>
      <w:r>
        <w:rPr>
          <w:rFonts w:ascii="Times New Roman"/>
          <w:b w:val="false"/>
          <w:i w:val="false"/>
          <w:color w:val="000000"/>
          <w:sz w:val="28"/>
        </w:rPr>
        <w:t>
      3. көрсетілетін қызметті алушының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топтамасын ұсынбауына, атап айтқанда:</w:t>
      </w:r>
    </w:p>
    <w:bookmarkEnd w:id="993"/>
    <w:bookmarkStart w:name="z1803" w:id="994"/>
    <w:p>
      <w:pPr>
        <w:spacing w:after="0"/>
        <w:ind w:left="0"/>
        <w:jc w:val="both"/>
      </w:pPr>
      <w:r>
        <w:rPr>
          <w:rFonts w:ascii="Times New Roman"/>
          <w:b w:val="false"/>
          <w:i w:val="false"/>
          <w:color w:val="000000"/>
          <w:sz w:val="28"/>
        </w:rPr>
        <w:t>
      4.________________________________________________________________________;</w:t>
      </w:r>
    </w:p>
    <w:bookmarkEnd w:id="994"/>
    <w:bookmarkStart w:name="z1804" w:id="995"/>
    <w:p>
      <w:pPr>
        <w:spacing w:after="0"/>
        <w:ind w:left="0"/>
        <w:jc w:val="both"/>
      </w:pPr>
      <w:r>
        <w:rPr>
          <w:rFonts w:ascii="Times New Roman"/>
          <w:b w:val="false"/>
          <w:i w:val="false"/>
          <w:color w:val="000000"/>
          <w:sz w:val="28"/>
        </w:rPr>
        <w:t>
      5.________________________________________________________________________.</w:t>
      </w:r>
    </w:p>
    <w:bookmarkEnd w:id="995"/>
    <w:bookmarkStart w:name="z1805" w:id="996"/>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3(үш) жұмыс күні ішінде жойып, құжаттарды қайта ұсыну қажет.</w:t>
      </w:r>
    </w:p>
    <w:bookmarkEnd w:id="996"/>
    <w:bookmarkStart w:name="z1806" w:id="997"/>
    <w:p>
      <w:pPr>
        <w:spacing w:after="0"/>
        <w:ind w:left="0"/>
        <w:jc w:val="both"/>
      </w:pPr>
      <w:r>
        <w:rPr>
          <w:rFonts w:ascii="Times New Roman"/>
          <w:b w:val="false"/>
          <w:i w:val="false"/>
          <w:color w:val="000000"/>
          <w:sz w:val="28"/>
        </w:rPr>
        <w:t>
      Осы хабарлама екі данада жасалды, оның бір данасы әрбір тарапқа беріледі.</w:t>
      </w:r>
    </w:p>
    <w:bookmarkEnd w:id="997"/>
    <w:bookmarkStart w:name="z1807" w:id="998"/>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____________________ (қолы)</w:t>
      </w:r>
    </w:p>
    <w:bookmarkEnd w:id="998"/>
    <w:bookmarkStart w:name="z1808" w:id="999"/>
    <w:p>
      <w:pPr>
        <w:spacing w:after="0"/>
        <w:ind w:left="0"/>
        <w:jc w:val="both"/>
      </w:pPr>
      <w:r>
        <w:rPr>
          <w:rFonts w:ascii="Times New Roman"/>
          <w:b w:val="false"/>
          <w:i w:val="false"/>
          <w:color w:val="000000"/>
          <w:sz w:val="28"/>
        </w:rPr>
        <w:t>
      Орындаушы: ____________________________________________________________</w:t>
      </w:r>
    </w:p>
    <w:bookmarkEnd w:id="999"/>
    <w:bookmarkStart w:name="z1809" w:id="1000"/>
    <w:p>
      <w:pPr>
        <w:spacing w:after="0"/>
        <w:ind w:left="0"/>
        <w:jc w:val="both"/>
      </w:pPr>
      <w:r>
        <w:rPr>
          <w:rFonts w:ascii="Times New Roman"/>
          <w:b w:val="false"/>
          <w:i w:val="false"/>
          <w:color w:val="000000"/>
          <w:sz w:val="28"/>
        </w:rPr>
        <w:t>
      Тегі, аты, әкесінің аты (ол болған жағдайда)</w:t>
      </w:r>
    </w:p>
    <w:bookmarkEnd w:id="1000"/>
    <w:bookmarkStart w:name="z1810" w:id="1001"/>
    <w:p>
      <w:pPr>
        <w:spacing w:after="0"/>
        <w:ind w:left="0"/>
        <w:jc w:val="both"/>
      </w:pPr>
      <w:r>
        <w:rPr>
          <w:rFonts w:ascii="Times New Roman"/>
          <w:b w:val="false"/>
          <w:i w:val="false"/>
          <w:color w:val="000000"/>
          <w:sz w:val="28"/>
        </w:rPr>
        <w:t>
      Телефон: _______________________________________________________________</w:t>
      </w:r>
    </w:p>
    <w:bookmarkEnd w:id="1001"/>
    <w:bookmarkStart w:name="z1811" w:id="1002"/>
    <w:p>
      <w:pPr>
        <w:spacing w:after="0"/>
        <w:ind w:left="0"/>
        <w:jc w:val="both"/>
      </w:pPr>
      <w:r>
        <w:rPr>
          <w:rFonts w:ascii="Times New Roman"/>
          <w:b w:val="false"/>
          <w:i w:val="false"/>
          <w:color w:val="000000"/>
          <w:sz w:val="28"/>
        </w:rPr>
        <w:t>
      Алдым:</w:t>
      </w:r>
    </w:p>
    <w:bookmarkEnd w:id="1002"/>
    <w:bookmarkStart w:name="z1812" w:id="1003"/>
    <w:p>
      <w:pPr>
        <w:spacing w:after="0"/>
        <w:ind w:left="0"/>
        <w:jc w:val="both"/>
      </w:pPr>
      <w:r>
        <w:rPr>
          <w:rFonts w:ascii="Times New Roman"/>
          <w:b w:val="false"/>
          <w:i w:val="false"/>
          <w:color w:val="000000"/>
          <w:sz w:val="28"/>
        </w:rPr>
        <w:t>
      ____________________________________________________________________</w:t>
      </w:r>
    </w:p>
    <w:bookmarkEnd w:id="1003"/>
    <w:bookmarkStart w:name="z1813" w:id="1004"/>
    <w:p>
      <w:pPr>
        <w:spacing w:after="0"/>
        <w:ind w:left="0"/>
        <w:jc w:val="both"/>
      </w:pPr>
      <w:r>
        <w:rPr>
          <w:rFonts w:ascii="Times New Roman"/>
          <w:b w:val="false"/>
          <w:i w:val="false"/>
          <w:color w:val="000000"/>
          <w:sz w:val="28"/>
        </w:rPr>
        <w:t>
      Тегі, аты, әкесінің аты (ол болған жағдайда), көрсетілетін қызметті алушының қолы</w:t>
      </w:r>
    </w:p>
    <w:bookmarkEnd w:id="1004"/>
    <w:bookmarkStart w:name="z1814" w:id="1005"/>
    <w:p>
      <w:pPr>
        <w:spacing w:after="0"/>
        <w:ind w:left="0"/>
        <w:jc w:val="both"/>
      </w:pPr>
      <w:r>
        <w:rPr>
          <w:rFonts w:ascii="Times New Roman"/>
          <w:b w:val="false"/>
          <w:i w:val="false"/>
          <w:color w:val="000000"/>
          <w:sz w:val="28"/>
        </w:rPr>
        <w:t>
      20 жылғы " " ______________</w:t>
      </w:r>
    </w:p>
    <w:bookmarkEnd w:id="10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18" w:id="1006"/>
    <w:p>
      <w:pPr>
        <w:spacing w:after="0"/>
        <w:ind w:left="0"/>
        <w:jc w:val="left"/>
      </w:pPr>
      <w:r>
        <w:rPr>
          <w:rFonts w:ascii="Times New Roman"/>
          <w:b/>
          <w:i w:val="false"/>
          <w:color w:val="000000"/>
        </w:rPr>
        <w:t xml:space="preserve"> "Цифрлық үкімет" веб-порталы арқылы мүгедектігі бойынша мемлекеттік әлеуметтік жәрдемақы тағайындауға өтініш</w:t>
      </w:r>
    </w:p>
    <w:bookmarkEnd w:id="1006"/>
    <w:bookmarkStart w:name="z1819" w:id="1007"/>
    <w:p>
      <w:pPr>
        <w:spacing w:after="0"/>
        <w:ind w:left="0"/>
        <w:jc w:val="both"/>
      </w:pPr>
      <w:r>
        <w:rPr>
          <w:rFonts w:ascii="Times New Roman"/>
          <w:b w:val="false"/>
          <w:i w:val="false"/>
          <w:color w:val="000000"/>
          <w:sz w:val="28"/>
        </w:rPr>
        <w:t>
      Өтініш беруші туралы мәліметтер (белгілеу қажет):</w:t>
      </w:r>
    </w:p>
    <w:bookmarkEnd w:id="1007"/>
    <w:bookmarkStart w:name="z1820" w:id="1008"/>
    <w:p>
      <w:pPr>
        <w:spacing w:after="0"/>
        <w:ind w:left="0"/>
        <w:jc w:val="both"/>
      </w:pPr>
      <w:r>
        <w:rPr>
          <w:rFonts w:ascii="Times New Roman"/>
          <w:b w:val="false"/>
          <w:i w:val="false"/>
          <w:color w:val="000000"/>
          <w:sz w:val="28"/>
        </w:rPr>
        <w:t>
      Азамат _________________________________________________ атынан</w:t>
      </w:r>
    </w:p>
    <w:bookmarkEnd w:id="1008"/>
    <w:bookmarkStart w:name="z1821" w:id="1009"/>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009"/>
    <w:bookmarkStart w:name="z1822" w:id="1010"/>
    <w:p>
      <w:pPr>
        <w:spacing w:after="0"/>
        <w:ind w:left="0"/>
        <w:jc w:val="both"/>
      </w:pPr>
      <w:r>
        <w:rPr>
          <w:rFonts w:ascii="Times New Roman"/>
          <w:b w:val="false"/>
          <w:i w:val="false"/>
          <w:color w:val="000000"/>
          <w:sz w:val="28"/>
        </w:rPr>
        <w:t>
      Мүгедектігі бар адам _______ қамқоршы (қорғаншы) ______ заңды өкілі _______</w:t>
      </w:r>
    </w:p>
    <w:bookmarkEnd w:id="1010"/>
    <w:bookmarkStart w:name="z1823" w:id="1011"/>
    <w:p>
      <w:pPr>
        <w:spacing w:after="0"/>
        <w:ind w:left="0"/>
        <w:jc w:val="both"/>
      </w:pPr>
      <w:r>
        <w:rPr>
          <w:rFonts w:ascii="Times New Roman"/>
          <w:b w:val="false"/>
          <w:i w:val="false"/>
          <w:color w:val="000000"/>
          <w:sz w:val="28"/>
        </w:rPr>
        <w:t>
      Туған күнi: ______ жылғы "___" ___________________</w:t>
      </w:r>
    </w:p>
    <w:bookmarkEnd w:id="1011"/>
    <w:bookmarkStart w:name="z1824" w:id="1012"/>
    <w:p>
      <w:pPr>
        <w:spacing w:after="0"/>
        <w:ind w:left="0"/>
        <w:jc w:val="both"/>
      </w:pPr>
      <w:r>
        <w:rPr>
          <w:rFonts w:ascii="Times New Roman"/>
          <w:b w:val="false"/>
          <w:i w:val="false"/>
          <w:color w:val="000000"/>
          <w:sz w:val="28"/>
        </w:rPr>
        <w:t>
      Жеке сәйкестендіру нөмірі ЖСН __________________________________</w:t>
      </w:r>
    </w:p>
    <w:bookmarkEnd w:id="1012"/>
    <w:bookmarkStart w:name="z1825" w:id="1013"/>
    <w:p>
      <w:pPr>
        <w:spacing w:after="0"/>
        <w:ind w:left="0"/>
        <w:jc w:val="both"/>
      </w:pPr>
      <w:r>
        <w:rPr>
          <w:rFonts w:ascii="Times New Roman"/>
          <w:b w:val="false"/>
          <w:i w:val="false"/>
          <w:color w:val="000000"/>
          <w:sz w:val="28"/>
        </w:rPr>
        <w:t>
      Маған мүгедектігі бойынша мемлекеттік әлеуметтік жәрдемақы тағайындауды</w:t>
      </w:r>
    </w:p>
    <w:bookmarkEnd w:id="1013"/>
    <w:bookmarkStart w:name="z1826" w:id="1014"/>
    <w:p>
      <w:pPr>
        <w:spacing w:after="0"/>
        <w:ind w:left="0"/>
        <w:jc w:val="both"/>
      </w:pPr>
      <w:r>
        <w:rPr>
          <w:rFonts w:ascii="Times New Roman"/>
          <w:b w:val="false"/>
          <w:i w:val="false"/>
          <w:color w:val="000000"/>
          <w:sz w:val="28"/>
        </w:rPr>
        <w:t>
      сұраймын. Мемлекеттік органдардың растауы:</w:t>
      </w:r>
    </w:p>
    <w:bookmarkEnd w:id="1014"/>
    <w:bookmarkStart w:name="z1827" w:id="1015"/>
    <w:p>
      <w:pPr>
        <w:spacing w:after="0"/>
        <w:ind w:left="0"/>
        <w:jc w:val="both"/>
      </w:pPr>
      <w:r>
        <w:rPr>
          <w:rFonts w:ascii="Times New Roman"/>
          <w:b w:val="false"/>
          <w:i w:val="false"/>
          <w:color w:val="000000"/>
          <w:sz w:val="28"/>
        </w:rPr>
        <w:t>
      Өтініш берушінің деректері:</w:t>
      </w:r>
    </w:p>
    <w:bookmarkEnd w:id="1015"/>
    <w:bookmarkStart w:name="z1828" w:id="1016"/>
    <w:p>
      <w:pPr>
        <w:spacing w:after="0"/>
        <w:ind w:left="0"/>
        <w:jc w:val="both"/>
      </w:pPr>
      <w:r>
        <w:rPr>
          <w:rFonts w:ascii="Times New Roman"/>
          <w:b w:val="false"/>
          <w:i w:val="false"/>
          <w:color w:val="000000"/>
          <w:sz w:val="28"/>
        </w:rPr>
        <w:t>
      Жеке басты куәландыратын құжаттың түрі: _________________________</w:t>
      </w:r>
    </w:p>
    <w:bookmarkEnd w:id="1016"/>
    <w:bookmarkStart w:name="z1829" w:id="1017"/>
    <w:p>
      <w:pPr>
        <w:spacing w:after="0"/>
        <w:ind w:left="0"/>
        <w:jc w:val="both"/>
      </w:pPr>
      <w:r>
        <w:rPr>
          <w:rFonts w:ascii="Times New Roman"/>
          <w:b w:val="false"/>
          <w:i w:val="false"/>
          <w:color w:val="000000"/>
          <w:sz w:val="28"/>
        </w:rPr>
        <w:t>
      Құжаттың сериясы: ______ құжаттың нөмірі: ________ кім берген: _____</w:t>
      </w:r>
    </w:p>
    <w:bookmarkEnd w:id="1017"/>
    <w:bookmarkStart w:name="z1830" w:id="1018"/>
    <w:p>
      <w:pPr>
        <w:spacing w:after="0"/>
        <w:ind w:left="0"/>
        <w:jc w:val="both"/>
      </w:pPr>
      <w:r>
        <w:rPr>
          <w:rFonts w:ascii="Times New Roman"/>
          <w:b w:val="false"/>
          <w:i w:val="false"/>
          <w:color w:val="000000"/>
          <w:sz w:val="28"/>
        </w:rPr>
        <w:t>
      Берілген күні _________ жылғы "____" ____________________________</w:t>
      </w:r>
    </w:p>
    <w:bookmarkEnd w:id="1018"/>
    <w:bookmarkStart w:name="z1831" w:id="1019"/>
    <w:p>
      <w:pPr>
        <w:spacing w:after="0"/>
        <w:ind w:left="0"/>
        <w:jc w:val="both"/>
      </w:pPr>
      <w:r>
        <w:rPr>
          <w:rFonts w:ascii="Times New Roman"/>
          <w:b w:val="false"/>
          <w:i w:val="false"/>
          <w:color w:val="000000"/>
          <w:sz w:val="28"/>
        </w:rPr>
        <w:t>
      Тұрақты тұратын жерінің мекенжайы ______________________________</w:t>
      </w:r>
    </w:p>
    <w:bookmarkEnd w:id="1019"/>
    <w:bookmarkStart w:name="z1832" w:id="1020"/>
    <w:p>
      <w:pPr>
        <w:spacing w:after="0"/>
        <w:ind w:left="0"/>
        <w:jc w:val="both"/>
      </w:pPr>
      <w:r>
        <w:rPr>
          <w:rFonts w:ascii="Times New Roman"/>
          <w:b w:val="false"/>
          <w:i w:val="false"/>
          <w:color w:val="000000"/>
          <w:sz w:val="28"/>
        </w:rPr>
        <w:t>
      Облыс ________________________________________________________</w:t>
      </w:r>
    </w:p>
    <w:bookmarkEnd w:id="1020"/>
    <w:bookmarkStart w:name="z1833" w:id="1021"/>
    <w:p>
      <w:pPr>
        <w:spacing w:after="0"/>
        <w:ind w:left="0"/>
        <w:jc w:val="both"/>
      </w:pPr>
      <w:r>
        <w:rPr>
          <w:rFonts w:ascii="Times New Roman"/>
          <w:b w:val="false"/>
          <w:i w:val="false"/>
          <w:color w:val="000000"/>
          <w:sz w:val="28"/>
        </w:rPr>
        <w:t>
      қала (аудан) ___________________________ ауыл ____________________</w:t>
      </w:r>
    </w:p>
    <w:bookmarkEnd w:id="1021"/>
    <w:bookmarkStart w:name="z1834" w:id="1022"/>
    <w:p>
      <w:pPr>
        <w:spacing w:after="0"/>
        <w:ind w:left="0"/>
        <w:jc w:val="both"/>
      </w:pPr>
      <w:r>
        <w:rPr>
          <w:rFonts w:ascii="Times New Roman"/>
          <w:b w:val="false"/>
          <w:i w:val="false"/>
          <w:color w:val="000000"/>
          <w:sz w:val="28"/>
        </w:rPr>
        <w:t>
      көше (шағынаудан) _______________________ үй ____________________</w:t>
      </w:r>
    </w:p>
    <w:bookmarkEnd w:id="1022"/>
    <w:bookmarkStart w:name="z1835" w:id="1023"/>
    <w:p>
      <w:pPr>
        <w:spacing w:after="0"/>
        <w:ind w:left="0"/>
        <w:jc w:val="both"/>
      </w:pPr>
      <w:r>
        <w:rPr>
          <w:rFonts w:ascii="Times New Roman"/>
          <w:b w:val="false"/>
          <w:i w:val="false"/>
          <w:color w:val="000000"/>
          <w:sz w:val="28"/>
        </w:rPr>
        <w:t>
      Мүгедектігі бойынша мемлекеттік әлеуметтік жәрдемақы тағайындалған бала туралы</w:t>
      </w:r>
    </w:p>
    <w:bookmarkEnd w:id="1023"/>
    <w:bookmarkStart w:name="z1836" w:id="1024"/>
    <w:p>
      <w:pPr>
        <w:spacing w:after="0"/>
        <w:ind w:left="0"/>
        <w:jc w:val="both"/>
      </w:pPr>
      <w:r>
        <w:rPr>
          <w:rFonts w:ascii="Times New Roman"/>
          <w:b w:val="false"/>
          <w:i w:val="false"/>
          <w:color w:val="000000"/>
          <w:sz w:val="28"/>
        </w:rPr>
        <w:t>
      мәліметтер (мүгедектігі бар бала болған жағдайда):</w:t>
      </w:r>
    </w:p>
    <w:bookmarkEnd w:id="1024"/>
    <w:bookmarkStart w:name="z1837" w:id="1025"/>
    <w:p>
      <w:pPr>
        <w:spacing w:after="0"/>
        <w:ind w:left="0"/>
        <w:jc w:val="both"/>
      </w:pPr>
      <w:r>
        <w:rPr>
          <w:rFonts w:ascii="Times New Roman"/>
          <w:b w:val="false"/>
          <w:i w:val="false"/>
          <w:color w:val="000000"/>
          <w:sz w:val="28"/>
        </w:rPr>
        <w:t>
      Жеке сәйкестендіру нөмірі (ЖСН): ___________________ ___________</w:t>
      </w:r>
    </w:p>
    <w:bookmarkEnd w:id="1025"/>
    <w:bookmarkStart w:name="z1838" w:id="1026"/>
    <w:p>
      <w:pPr>
        <w:spacing w:after="0"/>
        <w:ind w:left="0"/>
        <w:jc w:val="both"/>
      </w:pPr>
      <w:r>
        <w:rPr>
          <w:rFonts w:ascii="Times New Roman"/>
          <w:b w:val="false"/>
          <w:i w:val="false"/>
          <w:color w:val="000000"/>
          <w:sz w:val="28"/>
        </w:rPr>
        <w:t>
      Баланың тегі, аты, әкесінің аты (ол болған жағдайда): ___________________</w:t>
      </w:r>
    </w:p>
    <w:bookmarkEnd w:id="1026"/>
    <w:bookmarkStart w:name="z1839" w:id="1027"/>
    <w:p>
      <w:pPr>
        <w:spacing w:after="0"/>
        <w:ind w:left="0"/>
        <w:jc w:val="both"/>
      </w:pPr>
      <w:r>
        <w:rPr>
          <w:rFonts w:ascii="Times New Roman"/>
          <w:b w:val="false"/>
          <w:i w:val="false"/>
          <w:color w:val="000000"/>
          <w:sz w:val="28"/>
        </w:rPr>
        <w:t>
      Туған күнi: ______ жылғы "___" ___________________</w:t>
      </w:r>
    </w:p>
    <w:bookmarkEnd w:id="1027"/>
    <w:bookmarkStart w:name="z1840" w:id="1028"/>
    <w:p>
      <w:pPr>
        <w:spacing w:after="0"/>
        <w:ind w:left="0"/>
        <w:jc w:val="both"/>
      </w:pPr>
      <w:r>
        <w:rPr>
          <w:rFonts w:ascii="Times New Roman"/>
          <w:b w:val="false"/>
          <w:i w:val="false"/>
          <w:color w:val="000000"/>
          <w:sz w:val="28"/>
        </w:rPr>
        <w:t>
      Мүгедектіктің болуы туралы мәліметтер:</w:t>
      </w:r>
    </w:p>
    <w:bookmarkEnd w:id="10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белгілену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белгілеу туралы медициналық-әлеуметтік сараптама анықтамасы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1" w:id="1029"/>
    <w:p>
      <w:pPr>
        <w:spacing w:after="0"/>
        <w:ind w:left="0"/>
        <w:jc w:val="both"/>
      </w:pPr>
      <w:r>
        <w:rPr>
          <w:rFonts w:ascii="Times New Roman"/>
          <w:b w:val="false"/>
          <w:i w:val="false"/>
          <w:color w:val="000000"/>
          <w:sz w:val="28"/>
        </w:rPr>
        <w:t>
            Мүгедектігі бар адам адамға қамқоршы болуы туралы мәліметтер (бар болса):</w:t>
      </w:r>
    </w:p>
    <w:bookmarkEnd w:id="10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 болу туралы шешімнің күні және нөмірі немесе әрекетке қабілетсіз/ қабілеттілігі шектеулі деп тану туралы соттың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тегі, аты, әкесінің 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Қамқорға алынған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Қамқорға алынған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2" w:id="1030"/>
    <w:p>
      <w:pPr>
        <w:spacing w:after="0"/>
        <w:ind w:left="0"/>
        <w:jc w:val="both"/>
      </w:pPr>
      <w:r>
        <w:rPr>
          <w:rFonts w:ascii="Times New Roman"/>
          <w:b w:val="false"/>
          <w:i w:val="false"/>
          <w:color w:val="000000"/>
          <w:sz w:val="28"/>
        </w:rPr>
        <w:t>
      Банк деректемелері Банктің атауы ________________________________</w:t>
      </w:r>
    </w:p>
    <w:bookmarkEnd w:id="1030"/>
    <w:bookmarkStart w:name="z1843" w:id="1031"/>
    <w:p>
      <w:pPr>
        <w:spacing w:after="0"/>
        <w:ind w:left="0"/>
        <w:jc w:val="both"/>
      </w:pPr>
      <w:r>
        <w:rPr>
          <w:rFonts w:ascii="Times New Roman"/>
          <w:b w:val="false"/>
          <w:i w:val="false"/>
          <w:color w:val="000000"/>
          <w:sz w:val="28"/>
        </w:rPr>
        <w:t>
      Банк шотының № ______________________________________________</w:t>
      </w:r>
    </w:p>
    <w:bookmarkEnd w:id="1031"/>
    <w:bookmarkStart w:name="z1844" w:id="1032"/>
    <w:p>
      <w:pPr>
        <w:spacing w:after="0"/>
        <w:ind w:left="0"/>
        <w:jc w:val="both"/>
      </w:pPr>
      <w:r>
        <w:rPr>
          <w:rFonts w:ascii="Times New Roman"/>
          <w:b w:val="false"/>
          <w:i w:val="false"/>
          <w:color w:val="000000"/>
          <w:sz w:val="28"/>
        </w:rPr>
        <w:t>
      Шот түрі: ____________________________________________</w:t>
      </w:r>
    </w:p>
    <w:bookmarkEnd w:id="1032"/>
    <w:bookmarkStart w:name="z1845" w:id="1033"/>
    <w:p>
      <w:pPr>
        <w:spacing w:after="0"/>
        <w:ind w:left="0"/>
        <w:jc w:val="both"/>
      </w:pPr>
      <w:r>
        <w:rPr>
          <w:rFonts w:ascii="Times New Roman"/>
          <w:b w:val="false"/>
          <w:i w:val="false"/>
          <w:color w:val="000000"/>
          <w:sz w:val="28"/>
        </w:rPr>
        <w:t>
      Екінші деңгейдегі банктің деректемелері:</w:t>
      </w:r>
    </w:p>
    <w:bookmarkEnd w:id="1033"/>
    <w:bookmarkStart w:name="z1846" w:id="1034"/>
    <w:p>
      <w:pPr>
        <w:spacing w:after="0"/>
        <w:ind w:left="0"/>
        <w:jc w:val="both"/>
      </w:pPr>
      <w:r>
        <w:rPr>
          <w:rFonts w:ascii="Times New Roman"/>
          <w:b w:val="false"/>
          <w:i w:val="false"/>
          <w:color w:val="000000"/>
          <w:sz w:val="28"/>
        </w:rPr>
        <w:t>
      БСК ____________________________________________</w:t>
      </w:r>
    </w:p>
    <w:bookmarkEnd w:id="1034"/>
    <w:bookmarkStart w:name="z1847" w:id="1035"/>
    <w:p>
      <w:pPr>
        <w:spacing w:after="0"/>
        <w:ind w:left="0"/>
        <w:jc w:val="both"/>
      </w:pPr>
      <w:r>
        <w:rPr>
          <w:rFonts w:ascii="Times New Roman"/>
          <w:b w:val="false"/>
          <w:i w:val="false"/>
          <w:color w:val="000000"/>
          <w:sz w:val="28"/>
        </w:rPr>
        <w:t>
      ЖСК ___________________________________________</w:t>
      </w:r>
    </w:p>
    <w:bookmarkEnd w:id="1035"/>
    <w:bookmarkStart w:name="z1848" w:id="1036"/>
    <w:p>
      <w:pPr>
        <w:spacing w:after="0"/>
        <w:ind w:left="0"/>
        <w:jc w:val="both"/>
      </w:pPr>
      <w:r>
        <w:rPr>
          <w:rFonts w:ascii="Times New Roman"/>
          <w:b w:val="false"/>
          <w:i w:val="false"/>
          <w:color w:val="000000"/>
          <w:sz w:val="28"/>
        </w:rPr>
        <w:t>
      БСН ____________________________________________</w:t>
      </w:r>
    </w:p>
    <w:bookmarkEnd w:id="1036"/>
    <w:bookmarkStart w:name="z1849" w:id="1037"/>
    <w:p>
      <w:pPr>
        <w:spacing w:after="0"/>
        <w:ind w:left="0"/>
        <w:jc w:val="both"/>
      </w:pPr>
      <w:r>
        <w:rPr>
          <w:rFonts w:ascii="Times New Roman"/>
          <w:b w:val="false"/>
          <w:i w:val="false"/>
          <w:color w:val="000000"/>
          <w:sz w:val="28"/>
        </w:rPr>
        <w:t>
      Мүгедектігі бойынша мемлекеттік әлеуметтік жәрдемақы тағайындауға қажетті менің дербес деректерімді Қазақстан Республикасының заңнамасында рұқсат етілетін кез келген тәсілмен жинауға, оның ішінде цифрлық жүйелерде қамтылған, банк құпиясын және заңмен қорғалатын өзге де құпияны құрайтын мәліметтердісондай-ақ мемлекеттік қатысуы бар кредиттік бюродан цифрлық жүйелерде сақталатын кредиттер бойынша берешек сомасы, кредиттер бойынша мерзімді (ай сайынғы) төлем, кредиттер бойынша мерзімі өткен және (немесе) қалдық берешек сомасы туралы мәліметтер жинауға және өңдеуге, сақтауға, пайдалануға, тексеруге, өзектендіруге және беруге келісім беремін.</w:t>
      </w:r>
    </w:p>
    <w:bookmarkEnd w:id="1037"/>
    <w:bookmarkStart w:name="z1850" w:id="1038"/>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туралы хабарлама алуға келісім беремін.</w:t>
      </w:r>
    </w:p>
    <w:bookmarkEnd w:id="1038"/>
    <w:bookmarkStart w:name="z1851" w:id="1039"/>
    <w:p>
      <w:pPr>
        <w:spacing w:after="0"/>
        <w:ind w:left="0"/>
        <w:jc w:val="both"/>
      </w:pPr>
      <w:r>
        <w:rPr>
          <w:rFonts w:ascii="Times New Roman"/>
          <w:b w:val="false"/>
          <w:i w:val="false"/>
          <w:color w:val="000000"/>
          <w:sz w:val="28"/>
        </w:rPr>
        <w:t>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bookmarkEnd w:id="1039"/>
    <w:bookmarkStart w:name="z1852" w:id="1040"/>
    <w:p>
      <w:pPr>
        <w:spacing w:after="0"/>
        <w:ind w:left="0"/>
        <w:jc w:val="both"/>
      </w:pPr>
      <w:r>
        <w:rPr>
          <w:rFonts w:ascii="Times New Roman"/>
          <w:b w:val="false"/>
          <w:i w:val="false"/>
          <w:color w:val="000000"/>
          <w:sz w:val="28"/>
        </w:rPr>
        <w:t>
      Жәрдемақы мөлшерінің өзгеруіне/тоқтауына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bookmarkEnd w:id="1040"/>
    <w:bookmarkStart w:name="z1853" w:id="1041"/>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bookmarkEnd w:id="1041"/>
    <w:bookmarkStart w:name="z1854" w:id="1042"/>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bookmarkEnd w:id="1042"/>
    <w:bookmarkStart w:name="z1855" w:id="1043"/>
    <w:p>
      <w:pPr>
        <w:spacing w:after="0"/>
        <w:ind w:left="0"/>
        <w:jc w:val="both"/>
      </w:pPr>
      <w:r>
        <w:rPr>
          <w:rFonts w:ascii="Times New Roman"/>
          <w:b w:val="false"/>
          <w:i w:val="false"/>
          <w:color w:val="000000"/>
          <w:sz w:val="28"/>
        </w:rPr>
        <w:t>
      Өтініш берушінің байланыс деректері:</w:t>
      </w:r>
    </w:p>
    <w:bookmarkEnd w:id="1043"/>
    <w:bookmarkStart w:name="z1856" w:id="1044"/>
    <w:p>
      <w:pPr>
        <w:spacing w:after="0"/>
        <w:ind w:left="0"/>
        <w:jc w:val="both"/>
      </w:pPr>
      <w:r>
        <w:rPr>
          <w:rFonts w:ascii="Times New Roman"/>
          <w:b w:val="false"/>
          <w:i w:val="false"/>
          <w:color w:val="000000"/>
          <w:sz w:val="28"/>
        </w:rPr>
        <w:t>
      Үй телефоны ________ ұялы телефон _______________ Е-mail __________</w:t>
      </w:r>
    </w:p>
    <w:bookmarkEnd w:id="1044"/>
    <w:bookmarkStart w:name="z1857" w:id="1045"/>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министрлігімен (бұдан</w:t>
      </w:r>
    </w:p>
    <w:bookmarkEnd w:id="1045"/>
    <w:bookmarkStart w:name="z1858" w:id="1046"/>
    <w:p>
      <w:pPr>
        <w:spacing w:after="0"/>
        <w:ind w:left="0"/>
        <w:jc w:val="both"/>
      </w:pPr>
      <w:r>
        <w:rPr>
          <w:rFonts w:ascii="Times New Roman"/>
          <w:b w:val="false"/>
          <w:i w:val="false"/>
          <w:color w:val="000000"/>
          <w:sz w:val="28"/>
        </w:rPr>
        <w:t>
      әрі – ҚР Әділетмині) расталады _________</w:t>
      </w:r>
    </w:p>
    <w:bookmarkEnd w:id="1046"/>
    <w:bookmarkStart w:name="z1859" w:id="1047"/>
    <w:p>
      <w:pPr>
        <w:spacing w:after="0"/>
        <w:ind w:left="0"/>
        <w:jc w:val="both"/>
      </w:pPr>
      <w:r>
        <w:rPr>
          <w:rFonts w:ascii="Times New Roman"/>
          <w:b w:val="false"/>
          <w:i w:val="false"/>
          <w:color w:val="000000"/>
          <w:sz w:val="28"/>
        </w:rPr>
        <w:t>
      (ҚР Әділетмині ЭЦҚ)</w:t>
      </w:r>
    </w:p>
    <w:bookmarkEnd w:id="1047"/>
    <w:bookmarkStart w:name="z1860" w:id="1048"/>
    <w:p>
      <w:pPr>
        <w:spacing w:after="0"/>
        <w:ind w:left="0"/>
        <w:jc w:val="both"/>
      </w:pPr>
      <w:r>
        <w:rPr>
          <w:rFonts w:ascii="Times New Roman"/>
          <w:b w:val="false"/>
          <w:i w:val="false"/>
          <w:color w:val="000000"/>
          <w:sz w:val="28"/>
        </w:rPr>
        <w:t>
      Өтініш берушінің банк деректемелерін екінші деңгейлі банктер (бұдан әрі – ЕДБ) растайды</w:t>
      </w:r>
    </w:p>
    <w:bookmarkEnd w:id="1048"/>
    <w:bookmarkStart w:name="z1861" w:id="1049"/>
    <w:p>
      <w:pPr>
        <w:spacing w:after="0"/>
        <w:ind w:left="0"/>
        <w:jc w:val="both"/>
      </w:pPr>
      <w:r>
        <w:rPr>
          <w:rFonts w:ascii="Times New Roman"/>
          <w:b w:val="false"/>
          <w:i w:val="false"/>
          <w:color w:val="000000"/>
          <w:sz w:val="28"/>
        </w:rPr>
        <w:t>
      _________ (ЕДБ ЭЦҚ-сы)</w:t>
      </w:r>
    </w:p>
    <w:bookmarkEnd w:id="1049"/>
    <w:bookmarkStart w:name="z1862" w:id="1050"/>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050"/>
    <w:bookmarkStart w:name="z1863" w:id="1051"/>
    <w:p>
      <w:pPr>
        <w:spacing w:after="0"/>
        <w:ind w:left="0"/>
        <w:jc w:val="both"/>
      </w:pPr>
      <w:r>
        <w:rPr>
          <w:rFonts w:ascii="Times New Roman"/>
          <w:b w:val="false"/>
          <w:i w:val="false"/>
          <w:color w:val="000000"/>
          <w:sz w:val="28"/>
        </w:rPr>
        <w:t>
      ЭЦҚ ________________________________</w:t>
      </w:r>
    </w:p>
    <w:bookmarkEnd w:id="1051"/>
    <w:bookmarkStart w:name="z1864" w:id="1052"/>
    <w:p>
      <w:pPr>
        <w:spacing w:after="0"/>
        <w:ind w:left="0"/>
        <w:jc w:val="both"/>
      </w:pPr>
      <w:r>
        <w:rPr>
          <w:rFonts w:ascii="Times New Roman"/>
          <w:b w:val="false"/>
          <w:i w:val="false"/>
          <w:color w:val="000000"/>
          <w:sz w:val="28"/>
        </w:rPr>
        <w:t>
      Өтінішке қол қойылған күні және уақыты:</w:t>
      </w:r>
    </w:p>
    <w:bookmarkEnd w:id="1052"/>
    <w:bookmarkStart w:name="z1865" w:id="1053"/>
    <w:p>
      <w:pPr>
        <w:spacing w:after="0"/>
        <w:ind w:left="0"/>
        <w:jc w:val="both"/>
      </w:pPr>
      <w:r>
        <w:rPr>
          <w:rFonts w:ascii="Times New Roman"/>
          <w:b w:val="false"/>
          <w:i w:val="false"/>
          <w:color w:val="000000"/>
          <w:sz w:val="28"/>
        </w:rPr>
        <w:t>
      ___ жылғы "___" _________</w:t>
      </w:r>
    </w:p>
    <w:bookmarkEnd w:id="10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жәрдемақылар мөлшерін есептеу</w:t>
            </w:r>
            <w:r>
              <w:br/>
            </w:r>
            <w:r>
              <w:rPr>
                <w:rFonts w:ascii="Times New Roman"/>
                <w:b w:val="false"/>
                <w:i w:val="false"/>
                <w:color w:val="000000"/>
                <w:sz w:val="20"/>
              </w:rPr>
              <w:t>(анықтау), оларды тағайындау,</w:t>
            </w:r>
            <w:r>
              <w:br/>
            </w:r>
            <w:r>
              <w:rPr>
                <w:rFonts w:ascii="Times New Roman"/>
                <w:b w:val="false"/>
                <w:i w:val="false"/>
                <w:color w:val="000000"/>
                <w:sz w:val="20"/>
              </w:rPr>
              <w:t>төлеу,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69" w:id="1054"/>
    <w:p>
      <w:pPr>
        <w:spacing w:after="0"/>
        <w:ind w:left="0"/>
        <w:jc w:val="left"/>
      </w:pPr>
      <w:r>
        <w:rPr>
          <w:rFonts w:ascii="Times New Roman"/>
          <w:b/>
          <w:i w:val="false"/>
          <w:color w:val="000000"/>
        </w:rPr>
        <w:t xml:space="preserve"> Мүгедектігі бойынша мемлекеттік әлеуметтік жәрдемақы тағайындау (тағайындаудан бас тарту, тоқтата тұру) туралы № ________ хабарлама</w:t>
      </w:r>
    </w:p>
    <w:bookmarkEnd w:id="1054"/>
    <w:p>
      <w:pPr>
        <w:spacing w:after="0"/>
        <w:ind w:left="0"/>
        <w:jc w:val="both"/>
      </w:pPr>
      <w:bookmarkStart w:name="z1870" w:id="1055"/>
      <w:r>
        <w:rPr>
          <w:rFonts w:ascii="Times New Roman"/>
          <w:b w:val="false"/>
          <w:i w:val="false"/>
          <w:color w:val="000000"/>
          <w:sz w:val="28"/>
        </w:rPr>
        <w:t>
      20__ жылғы "___" ___________</w:t>
      </w:r>
    </w:p>
    <w:bookmarkEnd w:id="10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Азамат 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20__ жылғы "___" _________ № _______ шешімімен Сізге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______________________________________________________теңге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 түрі) (сомасы жазбаша)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мөлшерінде бекітілді.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Тағайындаудан бас тартылды немесе тоқтатыла тұрады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(қажеттісін сызу)_______________________________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Хабарлама жауапты адамның ЭЦҚ-сымен куәландырылды 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жағдайы бойынша мемлекеттік</w:t>
            </w:r>
            <w:r>
              <w:br/>
            </w:r>
            <w:r>
              <w:rPr>
                <w:rFonts w:ascii="Times New Roman"/>
                <w:b w:val="false"/>
                <w:i w:val="false"/>
                <w:color w:val="000000"/>
                <w:sz w:val="20"/>
              </w:rPr>
              <w:t xml:space="preserve">әлеуметтік жәрдемақының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оны тағайындау, төлеу, төлеуді </w:t>
            </w:r>
            <w:r>
              <w:br/>
            </w:r>
            <w:r>
              <w:rPr>
                <w:rFonts w:ascii="Times New Roman"/>
                <w:b w:val="false"/>
                <w:i w:val="false"/>
                <w:color w:val="000000"/>
                <w:sz w:val="20"/>
              </w:rPr>
              <w:t>тоқтата тұру, қайта есептеу, қайта бастау, тоқтату және тағайындау (тағайындаудан бас тарту) туралы 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89" w:id="1056"/>
    <w:p>
      <w:pPr>
        <w:spacing w:after="0"/>
        <w:ind w:left="0"/>
        <w:jc w:val="both"/>
      </w:pPr>
      <w:r>
        <w:rPr>
          <w:rFonts w:ascii="Times New Roman"/>
          <w:b w:val="false"/>
          <w:i w:val="false"/>
          <w:color w:val="000000"/>
          <w:sz w:val="28"/>
        </w:rPr>
        <w:t>
      Ауданның коды _______________________________</w:t>
      </w:r>
    </w:p>
    <w:bookmarkEnd w:id="1056"/>
    <w:bookmarkStart w:name="z1890" w:id="1057"/>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 бақылау комитетінің облысы (қаласы) бойынша департаменті</w:t>
      </w:r>
    </w:p>
    <w:bookmarkEnd w:id="1057"/>
    <w:bookmarkStart w:name="z1891" w:id="1058"/>
    <w:p>
      <w:pPr>
        <w:spacing w:after="0"/>
        <w:ind w:left="0"/>
        <w:jc w:val="both"/>
      </w:pPr>
      <w:r>
        <w:rPr>
          <w:rFonts w:ascii="Times New Roman"/>
          <w:b w:val="false"/>
          <w:i w:val="false"/>
          <w:color w:val="000000"/>
          <w:sz w:val="28"/>
        </w:rPr>
        <w:t>
      Өтініш</w:t>
      </w:r>
    </w:p>
    <w:bookmarkEnd w:id="1058"/>
    <w:bookmarkStart w:name="z1892" w:id="1059"/>
    <w:p>
      <w:pPr>
        <w:spacing w:after="0"/>
        <w:ind w:left="0"/>
        <w:jc w:val="both"/>
      </w:pPr>
      <w:r>
        <w:rPr>
          <w:rFonts w:ascii="Times New Roman"/>
          <w:b w:val="false"/>
          <w:i w:val="false"/>
          <w:color w:val="000000"/>
          <w:sz w:val="28"/>
        </w:rPr>
        <w:t>
      Азамат _____________________________________________________</w:t>
      </w:r>
    </w:p>
    <w:bookmarkEnd w:id="1059"/>
    <w:bookmarkStart w:name="z1893" w:id="1060"/>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060"/>
    <w:bookmarkStart w:name="z1894" w:id="1061"/>
    <w:p>
      <w:pPr>
        <w:spacing w:after="0"/>
        <w:ind w:left="0"/>
        <w:jc w:val="both"/>
      </w:pPr>
      <w:r>
        <w:rPr>
          <w:rFonts w:ascii="Times New Roman"/>
          <w:b w:val="false"/>
          <w:i w:val="false"/>
          <w:color w:val="000000"/>
          <w:sz w:val="28"/>
        </w:rPr>
        <w:t>
      Туған күні: ___________ жылғы "___" ________________________</w:t>
      </w:r>
    </w:p>
    <w:bookmarkEnd w:id="1061"/>
    <w:bookmarkStart w:name="z1895" w:id="1062"/>
    <w:p>
      <w:pPr>
        <w:spacing w:after="0"/>
        <w:ind w:left="0"/>
        <w:jc w:val="both"/>
      </w:pPr>
      <w:r>
        <w:rPr>
          <w:rFonts w:ascii="Times New Roman"/>
          <w:b w:val="false"/>
          <w:i w:val="false"/>
          <w:color w:val="000000"/>
          <w:sz w:val="28"/>
        </w:rPr>
        <w:t>
      Жеке сәйкестендіру нөмірі ___________________________________</w:t>
      </w:r>
    </w:p>
    <w:bookmarkEnd w:id="1062"/>
    <w:bookmarkStart w:name="z1896" w:id="1063"/>
    <w:p>
      <w:pPr>
        <w:spacing w:after="0"/>
        <w:ind w:left="0"/>
        <w:jc w:val="both"/>
      </w:pPr>
      <w:r>
        <w:rPr>
          <w:rFonts w:ascii="Times New Roman"/>
          <w:b w:val="false"/>
          <w:i w:val="false"/>
          <w:color w:val="000000"/>
          <w:sz w:val="28"/>
        </w:rPr>
        <w:t>
      Жеке басты куәландыратын құжаттың түрі: ______________________</w:t>
      </w:r>
    </w:p>
    <w:bookmarkEnd w:id="1063"/>
    <w:bookmarkStart w:name="z1897" w:id="1064"/>
    <w:p>
      <w:pPr>
        <w:spacing w:after="0"/>
        <w:ind w:left="0"/>
        <w:jc w:val="both"/>
      </w:pPr>
      <w:r>
        <w:rPr>
          <w:rFonts w:ascii="Times New Roman"/>
          <w:b w:val="false"/>
          <w:i w:val="false"/>
          <w:color w:val="000000"/>
          <w:sz w:val="28"/>
        </w:rPr>
        <w:t>
      Құжаттың сериясы: ______ құжаттың нөмірі: ________ кім берген: _____</w:t>
      </w:r>
    </w:p>
    <w:bookmarkEnd w:id="1064"/>
    <w:bookmarkStart w:name="z1898" w:id="1065"/>
    <w:p>
      <w:pPr>
        <w:spacing w:after="0"/>
        <w:ind w:left="0"/>
        <w:jc w:val="both"/>
      </w:pPr>
      <w:r>
        <w:rPr>
          <w:rFonts w:ascii="Times New Roman"/>
          <w:b w:val="false"/>
          <w:i w:val="false"/>
          <w:color w:val="000000"/>
          <w:sz w:val="28"/>
        </w:rPr>
        <w:t>
      Берілген күні _____________ жылғы "___" ________________________</w:t>
      </w:r>
    </w:p>
    <w:bookmarkEnd w:id="1065"/>
    <w:bookmarkStart w:name="z1899" w:id="1066"/>
    <w:p>
      <w:pPr>
        <w:spacing w:after="0"/>
        <w:ind w:left="0"/>
        <w:jc w:val="both"/>
      </w:pPr>
      <w:r>
        <w:rPr>
          <w:rFonts w:ascii="Times New Roman"/>
          <w:b w:val="false"/>
          <w:i w:val="false"/>
          <w:color w:val="000000"/>
          <w:sz w:val="28"/>
        </w:rPr>
        <w:t>
      Тұрақты тұратын жерінің мекенжайы ____________________________</w:t>
      </w:r>
    </w:p>
    <w:bookmarkEnd w:id="1066"/>
    <w:bookmarkStart w:name="z1900" w:id="1067"/>
    <w:p>
      <w:pPr>
        <w:spacing w:after="0"/>
        <w:ind w:left="0"/>
        <w:jc w:val="both"/>
      </w:pPr>
      <w:r>
        <w:rPr>
          <w:rFonts w:ascii="Times New Roman"/>
          <w:b w:val="false"/>
          <w:i w:val="false"/>
          <w:color w:val="000000"/>
          <w:sz w:val="28"/>
        </w:rPr>
        <w:t>
      Облыс _____________________________________________________</w:t>
      </w:r>
    </w:p>
    <w:bookmarkEnd w:id="1067"/>
    <w:bookmarkStart w:name="z1901" w:id="1068"/>
    <w:p>
      <w:pPr>
        <w:spacing w:after="0"/>
        <w:ind w:left="0"/>
        <w:jc w:val="both"/>
      </w:pPr>
      <w:r>
        <w:rPr>
          <w:rFonts w:ascii="Times New Roman"/>
          <w:b w:val="false"/>
          <w:i w:val="false"/>
          <w:color w:val="000000"/>
          <w:sz w:val="28"/>
        </w:rPr>
        <w:t>
      қала (аудан) ______________________ ауыл _______________________</w:t>
      </w:r>
    </w:p>
    <w:bookmarkEnd w:id="1068"/>
    <w:bookmarkStart w:name="z1902" w:id="1069"/>
    <w:p>
      <w:pPr>
        <w:spacing w:after="0"/>
        <w:ind w:left="0"/>
        <w:jc w:val="both"/>
      </w:pPr>
      <w:r>
        <w:rPr>
          <w:rFonts w:ascii="Times New Roman"/>
          <w:b w:val="false"/>
          <w:i w:val="false"/>
          <w:color w:val="000000"/>
          <w:sz w:val="28"/>
        </w:rPr>
        <w:t>
      көше (шағынаудан) ________________ үй _______ пәтер____________</w:t>
      </w:r>
    </w:p>
    <w:bookmarkEnd w:id="1069"/>
    <w:bookmarkStart w:name="z1903" w:id="1070"/>
    <w:p>
      <w:pPr>
        <w:spacing w:after="0"/>
        <w:ind w:left="0"/>
        <w:jc w:val="both"/>
      </w:pPr>
      <w:r>
        <w:rPr>
          <w:rFonts w:ascii="Times New Roman"/>
          <w:b w:val="false"/>
          <w:i w:val="false"/>
          <w:color w:val="000000"/>
          <w:sz w:val="28"/>
        </w:rPr>
        <w:t>
      Банк деректемелері:</w:t>
      </w:r>
    </w:p>
    <w:bookmarkEnd w:id="1070"/>
    <w:bookmarkStart w:name="z1904" w:id="1071"/>
    <w:p>
      <w:pPr>
        <w:spacing w:after="0"/>
        <w:ind w:left="0"/>
        <w:jc w:val="both"/>
      </w:pPr>
      <w:r>
        <w:rPr>
          <w:rFonts w:ascii="Times New Roman"/>
          <w:b w:val="false"/>
          <w:i w:val="false"/>
          <w:color w:val="000000"/>
          <w:sz w:val="28"/>
        </w:rPr>
        <w:t>
      Банктің атауы ________________________________________________</w:t>
      </w:r>
    </w:p>
    <w:bookmarkEnd w:id="1071"/>
    <w:bookmarkStart w:name="z1905" w:id="1072"/>
    <w:p>
      <w:pPr>
        <w:spacing w:after="0"/>
        <w:ind w:left="0"/>
        <w:jc w:val="both"/>
      </w:pPr>
      <w:r>
        <w:rPr>
          <w:rFonts w:ascii="Times New Roman"/>
          <w:b w:val="false"/>
          <w:i w:val="false"/>
          <w:color w:val="000000"/>
          <w:sz w:val="28"/>
        </w:rPr>
        <w:t>
      Банк шотының № _____________________________________________</w:t>
      </w:r>
    </w:p>
    <w:bookmarkEnd w:id="1072"/>
    <w:bookmarkStart w:name="z1906" w:id="1073"/>
    <w:p>
      <w:pPr>
        <w:spacing w:after="0"/>
        <w:ind w:left="0"/>
        <w:jc w:val="both"/>
      </w:pPr>
      <w:r>
        <w:rPr>
          <w:rFonts w:ascii="Times New Roman"/>
          <w:b w:val="false"/>
          <w:i w:val="false"/>
          <w:color w:val="000000"/>
          <w:sz w:val="28"/>
        </w:rPr>
        <w:t>
      Шот түрі: ___________________________________________</w:t>
      </w:r>
    </w:p>
    <w:bookmarkEnd w:id="1073"/>
    <w:bookmarkStart w:name="z1907" w:id="1074"/>
    <w:p>
      <w:pPr>
        <w:spacing w:after="0"/>
        <w:ind w:left="0"/>
        <w:jc w:val="both"/>
      </w:pPr>
      <w:r>
        <w:rPr>
          <w:rFonts w:ascii="Times New Roman"/>
          <w:b w:val="false"/>
          <w:i w:val="false"/>
          <w:color w:val="000000"/>
          <w:sz w:val="28"/>
        </w:rPr>
        <w:t>
      Маған _______________________________________________________ асыраушысынан айырылу жағдайы бойынша мемлекеттік әлеуметтік жәрдемақы тағайындауды (қалпына келтіруді) сұраймын.</w:t>
      </w:r>
    </w:p>
    <w:bookmarkEnd w:id="1074"/>
    <w:bookmarkStart w:name="z1908" w:id="1075"/>
    <w:p>
      <w:pPr>
        <w:spacing w:after="0"/>
        <w:ind w:left="0"/>
        <w:jc w:val="both"/>
      </w:pPr>
      <w:r>
        <w:rPr>
          <w:rFonts w:ascii="Times New Roman"/>
          <w:b w:val="false"/>
          <w:i w:val="false"/>
          <w:color w:val="000000"/>
          <w:sz w:val="28"/>
        </w:rPr>
        <w:t>
      Асыраушысынан айырылу бойынша мемлекеттік әлеуметтік жәрдемақыға өтініш бергенде асырауындағы адам саны көрсетіледі.</w:t>
      </w:r>
    </w:p>
    <w:bookmarkEnd w:id="1075"/>
    <w:bookmarkStart w:name="z1909" w:id="1076"/>
    <w:p>
      <w:pPr>
        <w:spacing w:after="0"/>
        <w:ind w:left="0"/>
        <w:jc w:val="both"/>
      </w:pPr>
      <w:r>
        <w:rPr>
          <w:rFonts w:ascii="Times New Roman"/>
          <w:b w:val="false"/>
          <w:i w:val="false"/>
          <w:color w:val="000000"/>
          <w:sz w:val="28"/>
        </w:rPr>
        <w:t>
      Бұрын маған асыраушысынан айырылу жағдайы бойынша, мүгедектігі бойынша мемлекеттік әлеуметтік жәрдемақы/зейнетақы, жасына байланысты және еңбек сіңірген жылдары үшін зейнетақы төлемдері, оның ішінде Қазақстан Республикасынан тыс жерлерде тағайындалған/ тағайындалмаған (қажет емесі сызылып тасталсын).</w:t>
      </w:r>
    </w:p>
    <w:bookmarkEnd w:id="1076"/>
    <w:bookmarkStart w:name="z1910" w:id="1077"/>
    <w:p>
      <w:pPr>
        <w:spacing w:after="0"/>
        <w:ind w:left="0"/>
        <w:jc w:val="both"/>
      </w:pPr>
      <w:r>
        <w:rPr>
          <w:rFonts w:ascii="Times New Roman"/>
          <w:b w:val="false"/>
          <w:i w:val="false"/>
          <w:color w:val="000000"/>
          <w:sz w:val="28"/>
        </w:rPr>
        <w:t>
      Төленетін жәрдемақы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bookmarkEnd w:id="1077"/>
    <w:bookmarkStart w:name="z1911" w:id="1078"/>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тұлғалардың өндіріп алуына жол берілмейді.</w:t>
      </w:r>
    </w:p>
    <w:bookmarkEnd w:id="10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2" w:id="107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кезінде менің дербес деректерімді, оның ішінде цифрлық жүйелерде қамтылған, банктік және заңмен қорғалатын өзге де құпияны құрайтын мәліметтерді, сондай-ақ мемлекеттік қатысуы бар кредиттік бюродан цифрлық жүйелерде сақталатын кредиттер бойынша берешек сомасы, кредиттер бойынша мерзімді (ай сайынғы) төлем, кредиттер бойынша мерзімі өткен және (немесе) қалдық берешек сомасы туралы мәліметтерді Қазақстан Республикасының заңнамасында жол берілетін кез келген тәсілмен жинауға және өңдеуге, сақтауға және пайдалануға, тексеруге, өзектендіруге және беруге келісім беремін.</w:t>
      </w:r>
    </w:p>
    <w:bookmarkEnd w:id="1079"/>
    <w:bookmarkStart w:name="z1913" w:id="1080"/>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bookmarkEnd w:id="1080"/>
    <w:bookmarkStart w:name="z1914" w:id="1081"/>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тағайындау (тағайындаудан бас тарту) туралы шешім қабылдау жөнінде ұялы телефонға sms-хабар жіберу арқылы хабардар етуге келісім беремін.</w:t>
      </w:r>
    </w:p>
    <w:bookmarkEnd w:id="1081"/>
    <w:bookmarkStart w:name="z1915" w:id="1082"/>
    <w:p>
      <w:pPr>
        <w:spacing w:after="0"/>
        <w:ind w:left="0"/>
        <w:jc w:val="both"/>
      </w:pPr>
      <w:r>
        <w:rPr>
          <w:rFonts w:ascii="Times New Roman"/>
          <w:b w:val="false"/>
          <w:i w:val="false"/>
          <w:color w:val="000000"/>
          <w:sz w:val="28"/>
        </w:rPr>
        <w:t>
      Өтініш берушінің байланыс деректері:</w:t>
      </w:r>
    </w:p>
    <w:bookmarkEnd w:id="1082"/>
    <w:bookmarkStart w:name="z1916" w:id="1083"/>
    <w:p>
      <w:pPr>
        <w:spacing w:after="0"/>
        <w:ind w:left="0"/>
        <w:jc w:val="both"/>
      </w:pPr>
      <w:r>
        <w:rPr>
          <w:rFonts w:ascii="Times New Roman"/>
          <w:b w:val="false"/>
          <w:i w:val="false"/>
          <w:color w:val="000000"/>
          <w:sz w:val="28"/>
        </w:rPr>
        <w:t>
      үй телефоны ________ ұялы телефон __________ Е-maіl ____________</w:t>
      </w:r>
    </w:p>
    <w:bookmarkEnd w:id="1083"/>
    <w:bookmarkStart w:name="z1917" w:id="1084"/>
    <w:p>
      <w:pPr>
        <w:spacing w:after="0"/>
        <w:ind w:left="0"/>
        <w:jc w:val="both"/>
      </w:pPr>
      <w:r>
        <w:rPr>
          <w:rFonts w:ascii="Times New Roman"/>
          <w:b w:val="false"/>
          <w:i w:val="false"/>
          <w:color w:val="000000"/>
          <w:sz w:val="28"/>
        </w:rPr>
        <w:t>
      өтініш берген күн: 20__ жылғы "___" ___________________________</w:t>
      </w:r>
    </w:p>
    <w:bookmarkEnd w:id="1084"/>
    <w:bookmarkStart w:name="z1918" w:id="1085"/>
    <w:p>
      <w:pPr>
        <w:spacing w:after="0"/>
        <w:ind w:left="0"/>
        <w:jc w:val="both"/>
      </w:pPr>
      <w:r>
        <w:rPr>
          <w:rFonts w:ascii="Times New Roman"/>
          <w:b w:val="false"/>
          <w:i w:val="false"/>
          <w:color w:val="000000"/>
          <w:sz w:val="28"/>
        </w:rPr>
        <w:t>
      өтініш берушінің қолы/ЭЦҚ/sms-хабарламалар ____________________</w:t>
      </w:r>
    </w:p>
    <w:bookmarkEnd w:id="1085"/>
    <w:bookmarkStart w:name="z1919" w:id="1086"/>
    <w:p>
      <w:pPr>
        <w:spacing w:after="0"/>
        <w:ind w:left="0"/>
        <w:jc w:val="both"/>
      </w:pPr>
      <w:r>
        <w:rPr>
          <w:rFonts w:ascii="Times New Roman"/>
          <w:b w:val="false"/>
          <w:i w:val="false"/>
          <w:color w:val="000000"/>
          <w:sz w:val="28"/>
        </w:rPr>
        <w:t>
      Өтінішке қол қою мерзімі мен уақыты</w:t>
      </w:r>
    </w:p>
    <w:bookmarkEnd w:id="1086"/>
    <w:bookmarkStart w:name="z1920" w:id="1087"/>
    <w:p>
      <w:pPr>
        <w:spacing w:after="0"/>
        <w:ind w:left="0"/>
        <w:jc w:val="both"/>
      </w:pPr>
      <w:r>
        <w:rPr>
          <w:rFonts w:ascii="Times New Roman"/>
          <w:b w:val="false"/>
          <w:i w:val="false"/>
          <w:color w:val="000000"/>
          <w:sz w:val="28"/>
        </w:rPr>
        <w:t>
      "___"._____________._____жылғы____сағат ____ минут ____ секунд</w:t>
      </w:r>
    </w:p>
    <w:bookmarkEnd w:id="1087"/>
    <w:bookmarkStart w:name="z1921" w:id="1088"/>
    <w:p>
      <w:pPr>
        <w:spacing w:after="0"/>
        <w:ind w:left="0"/>
        <w:jc w:val="both"/>
      </w:pPr>
      <w:r>
        <w:rPr>
          <w:rFonts w:ascii="Times New Roman"/>
          <w:b w:val="false"/>
          <w:i w:val="false"/>
          <w:color w:val="000000"/>
          <w:sz w:val="28"/>
        </w:rPr>
        <w:t>
      ----------------------------------------------------------------------- (қию сызығы)</w:t>
      </w:r>
    </w:p>
    <w:bookmarkEnd w:id="1088"/>
    <w:bookmarkStart w:name="z1922" w:id="1089"/>
    <w:p>
      <w:pPr>
        <w:spacing w:after="0"/>
        <w:ind w:left="0"/>
        <w:jc w:val="both"/>
      </w:pPr>
      <w:r>
        <w:rPr>
          <w:rFonts w:ascii="Times New Roman"/>
          <w:b w:val="false"/>
          <w:i w:val="false"/>
          <w:color w:val="000000"/>
          <w:sz w:val="28"/>
        </w:rPr>
        <w:t>
      Азамат ____________________________________________________ өтініші</w:t>
      </w:r>
    </w:p>
    <w:bookmarkEnd w:id="1089"/>
    <w:bookmarkStart w:name="z1923" w:id="1090"/>
    <w:p>
      <w:pPr>
        <w:spacing w:after="0"/>
        <w:ind w:left="0"/>
        <w:jc w:val="both"/>
      </w:pPr>
      <w:r>
        <w:rPr>
          <w:rFonts w:ascii="Times New Roman"/>
          <w:b w:val="false"/>
          <w:i w:val="false"/>
          <w:color w:val="000000"/>
          <w:sz w:val="28"/>
        </w:rPr>
        <w:t>
      № _____________ болып тіркелді.</w:t>
      </w:r>
    </w:p>
    <w:bookmarkEnd w:id="1090"/>
    <w:bookmarkStart w:name="z1924" w:id="1091"/>
    <w:p>
      <w:pPr>
        <w:spacing w:after="0"/>
        <w:ind w:left="0"/>
        <w:jc w:val="both"/>
      </w:pPr>
      <w:r>
        <w:rPr>
          <w:rFonts w:ascii="Times New Roman"/>
          <w:b w:val="false"/>
          <w:i w:val="false"/>
          <w:color w:val="000000"/>
          <w:sz w:val="28"/>
        </w:rPr>
        <w:t>
      Құжаттар қабылданған күн 20__ жылғы "___" ___________________</w:t>
      </w:r>
    </w:p>
    <w:bookmarkEnd w:id="1091"/>
    <w:bookmarkStart w:name="z1925" w:id="1092"/>
    <w:p>
      <w:pPr>
        <w:spacing w:after="0"/>
        <w:ind w:left="0"/>
        <w:jc w:val="both"/>
      </w:pPr>
      <w:r>
        <w:rPr>
          <w:rFonts w:ascii="Times New Roman"/>
          <w:b w:val="false"/>
          <w:i w:val="false"/>
          <w:color w:val="000000"/>
          <w:sz w:val="28"/>
        </w:rPr>
        <w:t>
      ______________________________________________</w:t>
      </w:r>
    </w:p>
    <w:bookmarkEnd w:id="1092"/>
    <w:bookmarkStart w:name="z1926" w:id="1093"/>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10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ағдайы бойынша мемлекеттік</w:t>
            </w:r>
            <w:r>
              <w:br/>
            </w:r>
            <w:r>
              <w:rPr>
                <w:rFonts w:ascii="Times New Roman"/>
                <w:b w:val="false"/>
                <w:i w:val="false"/>
                <w:color w:val="000000"/>
                <w:sz w:val="20"/>
              </w:rPr>
              <w:t xml:space="preserve"> әлеуметтік жәрдемақының </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оны тағайындау, төлеу, </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 xml:space="preserve"> 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5-1 қосымша</w:t>
            </w:r>
          </w:p>
        </w:tc>
      </w:tr>
    </w:tbl>
    <w:bookmarkStart w:name="z1929" w:id="1094"/>
    <w:p>
      <w:pPr>
        <w:spacing w:after="0"/>
        <w:ind w:left="0"/>
        <w:jc w:val="left"/>
      </w:pPr>
      <w:r>
        <w:rPr>
          <w:rFonts w:ascii="Times New Roman"/>
          <w:b/>
          <w:i w:val="false"/>
          <w:color w:val="000000"/>
        </w:rPr>
        <w:t xml:space="preserve"> Мемлекеттік көрсетілетін қызметті көрсету процесін тоқтата тұру туралы хабарлама</w:t>
      </w:r>
    </w:p>
    <w:bookmarkEnd w:id="1094"/>
    <w:bookmarkStart w:name="z1930" w:id="109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18-2-бабының</w:t>
      </w:r>
      <w:r>
        <w:rPr>
          <w:rFonts w:ascii="Times New Roman"/>
          <w:b w:val="false"/>
          <w:i w:val="false"/>
          <w:color w:val="000000"/>
          <w:sz w:val="28"/>
        </w:rPr>
        <w:t xml:space="preserve"> 1-тармағын басшылыққа ала отырып, елорданың, республикалық маңызы бар қалалардың, аудандардың және облыстық маңызы бар қалалардың халықты әлеуметтік қорғау саласындағы жергілікті атқарушы органы, "Азаматтарға арналған үкімет" мемлекеттік корпорациясы" коммерциялық емес акционерлік қоғамы (мекенжайын көрсету) мемлекеттік көрсетілетін қызметті көрсету процесін (қажеттіні сызу) мынадай негіздер бойынша тоқтата тұрады:</w:t>
      </w:r>
    </w:p>
    <w:bookmarkEnd w:id="1095"/>
    <w:bookmarkStart w:name="z1931" w:id="1096"/>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bookmarkEnd w:id="1096"/>
    <w:bookmarkStart w:name="z1932" w:id="1097"/>
    <w:p>
      <w:pPr>
        <w:spacing w:after="0"/>
        <w:ind w:left="0"/>
        <w:jc w:val="both"/>
      </w:pPr>
      <w:r>
        <w:rPr>
          <w:rFonts w:ascii="Times New Roman"/>
          <w:b w:val="false"/>
          <w:i w:val="false"/>
          <w:color w:val="000000"/>
          <w:sz w:val="28"/>
        </w:rPr>
        <w:t>
      2. олардың нысаны мен мазмұны бойынша талаптарға сәйкес келмеуіне;</w:t>
      </w:r>
    </w:p>
    <w:bookmarkEnd w:id="1097"/>
    <w:bookmarkStart w:name="z1933" w:id="1098"/>
    <w:p>
      <w:pPr>
        <w:spacing w:after="0"/>
        <w:ind w:left="0"/>
        <w:jc w:val="both"/>
      </w:pPr>
      <w:r>
        <w:rPr>
          <w:rFonts w:ascii="Times New Roman"/>
          <w:b w:val="false"/>
          <w:i w:val="false"/>
          <w:color w:val="000000"/>
          <w:sz w:val="28"/>
        </w:rPr>
        <w:t>
      3. көрсетілетін қызметті алушының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топтамасын ұсынбауына, атап айтқанда:</w:t>
      </w:r>
    </w:p>
    <w:bookmarkEnd w:id="1098"/>
    <w:bookmarkStart w:name="z1934" w:id="1099"/>
    <w:p>
      <w:pPr>
        <w:spacing w:after="0"/>
        <w:ind w:left="0"/>
        <w:jc w:val="both"/>
      </w:pPr>
      <w:r>
        <w:rPr>
          <w:rFonts w:ascii="Times New Roman"/>
          <w:b w:val="false"/>
          <w:i w:val="false"/>
          <w:color w:val="000000"/>
          <w:sz w:val="28"/>
        </w:rPr>
        <w:t>
      4. ________________________________________________________________;</w:t>
      </w:r>
    </w:p>
    <w:bookmarkEnd w:id="1099"/>
    <w:bookmarkStart w:name="z1935" w:id="1100"/>
    <w:p>
      <w:pPr>
        <w:spacing w:after="0"/>
        <w:ind w:left="0"/>
        <w:jc w:val="both"/>
      </w:pPr>
      <w:r>
        <w:rPr>
          <w:rFonts w:ascii="Times New Roman"/>
          <w:b w:val="false"/>
          <w:i w:val="false"/>
          <w:color w:val="000000"/>
          <w:sz w:val="28"/>
        </w:rPr>
        <w:t>
      5. _______________________________________________________________.</w:t>
      </w:r>
    </w:p>
    <w:bookmarkEnd w:id="1100"/>
    <w:bookmarkStart w:name="z1936" w:id="1101"/>
    <w:p>
      <w:pPr>
        <w:spacing w:after="0"/>
        <w:ind w:left="0"/>
        <w:jc w:val="both"/>
      </w:pPr>
      <w:r>
        <w:rPr>
          <w:rFonts w:ascii="Times New Roman"/>
          <w:b w:val="false"/>
          <w:i w:val="false"/>
          <w:color w:val="000000"/>
          <w:sz w:val="28"/>
        </w:rPr>
        <w:t>
      6. Осыған байланысты Сізге анықталған кемшіліктерді осы хабарламаны алған күннен бастап 3 (үш) жұмыс күні ішінде жойып, құжаттарды қайта ұсыну қажет.</w:t>
      </w:r>
    </w:p>
    <w:bookmarkEnd w:id="1101"/>
    <w:bookmarkStart w:name="z1937" w:id="1102"/>
    <w:p>
      <w:pPr>
        <w:spacing w:after="0"/>
        <w:ind w:left="0"/>
        <w:jc w:val="both"/>
      </w:pPr>
      <w:r>
        <w:rPr>
          <w:rFonts w:ascii="Times New Roman"/>
          <w:b w:val="false"/>
          <w:i w:val="false"/>
          <w:color w:val="000000"/>
          <w:sz w:val="28"/>
        </w:rPr>
        <w:t>
      Осы хабарлама екі данада жасалды, оның бір данасы әрбір тарапқа беріледі.</w:t>
      </w:r>
    </w:p>
    <w:bookmarkEnd w:id="1102"/>
    <w:bookmarkStart w:name="z1938" w:id="1103"/>
    <w:p>
      <w:pPr>
        <w:spacing w:after="0"/>
        <w:ind w:left="0"/>
        <w:jc w:val="both"/>
      </w:pPr>
      <w:r>
        <w:rPr>
          <w:rFonts w:ascii="Times New Roman"/>
          <w:b w:val="false"/>
          <w:i w:val="false"/>
          <w:color w:val="000000"/>
          <w:sz w:val="28"/>
        </w:rPr>
        <w:t>
      ________________________________________</w:t>
      </w:r>
    </w:p>
    <w:bookmarkEnd w:id="1103"/>
    <w:bookmarkStart w:name="z1939" w:id="1104"/>
    <w:p>
      <w:pPr>
        <w:spacing w:after="0"/>
        <w:ind w:left="0"/>
        <w:jc w:val="both"/>
      </w:pPr>
      <w:r>
        <w:rPr>
          <w:rFonts w:ascii="Times New Roman"/>
          <w:b w:val="false"/>
          <w:i w:val="false"/>
          <w:color w:val="000000"/>
          <w:sz w:val="28"/>
        </w:rPr>
        <w:t>
      Мемлекеттік корпорация қызметкерінің</w:t>
      </w:r>
    </w:p>
    <w:bookmarkEnd w:id="1104"/>
    <w:bookmarkStart w:name="z1940" w:id="1105"/>
    <w:p>
      <w:pPr>
        <w:spacing w:after="0"/>
        <w:ind w:left="0"/>
        <w:jc w:val="both"/>
      </w:pPr>
      <w:r>
        <w:rPr>
          <w:rFonts w:ascii="Times New Roman"/>
          <w:b w:val="false"/>
          <w:i w:val="false"/>
          <w:color w:val="000000"/>
          <w:sz w:val="28"/>
        </w:rPr>
        <w:t>
      тегі, аты, әкесінің аты (ол болған жағдайда) ____________________ (қолы)</w:t>
      </w:r>
    </w:p>
    <w:bookmarkEnd w:id="1105"/>
    <w:bookmarkStart w:name="z1941" w:id="1106"/>
    <w:p>
      <w:pPr>
        <w:spacing w:after="0"/>
        <w:ind w:left="0"/>
        <w:jc w:val="both"/>
      </w:pPr>
      <w:r>
        <w:rPr>
          <w:rFonts w:ascii="Times New Roman"/>
          <w:b w:val="false"/>
          <w:i w:val="false"/>
          <w:color w:val="000000"/>
          <w:sz w:val="28"/>
        </w:rPr>
        <w:t>
      Орындаушы: ________________________________________________________________</w:t>
      </w:r>
    </w:p>
    <w:bookmarkEnd w:id="1106"/>
    <w:bookmarkStart w:name="z1942" w:id="1107"/>
    <w:p>
      <w:pPr>
        <w:spacing w:after="0"/>
        <w:ind w:left="0"/>
        <w:jc w:val="both"/>
      </w:pPr>
      <w:r>
        <w:rPr>
          <w:rFonts w:ascii="Times New Roman"/>
          <w:b w:val="false"/>
          <w:i w:val="false"/>
          <w:color w:val="000000"/>
          <w:sz w:val="28"/>
        </w:rPr>
        <w:t>
      Тегі, аты, әкесінің аты (ол болған жағдайда)</w:t>
      </w:r>
    </w:p>
    <w:bookmarkEnd w:id="1107"/>
    <w:bookmarkStart w:name="z1943" w:id="1108"/>
    <w:p>
      <w:pPr>
        <w:spacing w:after="0"/>
        <w:ind w:left="0"/>
        <w:jc w:val="both"/>
      </w:pPr>
      <w:r>
        <w:rPr>
          <w:rFonts w:ascii="Times New Roman"/>
          <w:b w:val="false"/>
          <w:i w:val="false"/>
          <w:color w:val="000000"/>
          <w:sz w:val="28"/>
        </w:rPr>
        <w:t>
      Телефон: __________________________________________________________________</w:t>
      </w:r>
    </w:p>
    <w:bookmarkEnd w:id="1108"/>
    <w:bookmarkStart w:name="z1944" w:id="1109"/>
    <w:p>
      <w:pPr>
        <w:spacing w:after="0"/>
        <w:ind w:left="0"/>
        <w:jc w:val="both"/>
      </w:pPr>
      <w:r>
        <w:rPr>
          <w:rFonts w:ascii="Times New Roman"/>
          <w:b w:val="false"/>
          <w:i w:val="false"/>
          <w:color w:val="000000"/>
          <w:sz w:val="28"/>
        </w:rPr>
        <w:t>
      Алдым: ____________________________________________________________________</w:t>
      </w:r>
    </w:p>
    <w:bookmarkEnd w:id="1109"/>
    <w:bookmarkStart w:name="z1945" w:id="1110"/>
    <w:p>
      <w:pPr>
        <w:spacing w:after="0"/>
        <w:ind w:left="0"/>
        <w:jc w:val="both"/>
      </w:pPr>
      <w:r>
        <w:rPr>
          <w:rFonts w:ascii="Times New Roman"/>
          <w:b w:val="false"/>
          <w:i w:val="false"/>
          <w:color w:val="000000"/>
          <w:sz w:val="28"/>
        </w:rPr>
        <w:t>
      Тегі, аты, әкесінің аты (ол болған жағдайда), көрсетілетін қызметті алушының қолы</w:t>
      </w:r>
    </w:p>
    <w:bookmarkEnd w:id="1110"/>
    <w:bookmarkStart w:name="z1946" w:id="1111"/>
    <w:p>
      <w:pPr>
        <w:spacing w:after="0"/>
        <w:ind w:left="0"/>
        <w:jc w:val="both"/>
      </w:pPr>
      <w:r>
        <w:rPr>
          <w:rFonts w:ascii="Times New Roman"/>
          <w:b w:val="false"/>
          <w:i w:val="false"/>
          <w:color w:val="000000"/>
          <w:sz w:val="28"/>
        </w:rPr>
        <w:t>
      " " ______________ 20 жыл</w:t>
      </w:r>
    </w:p>
    <w:bookmarkEnd w:id="1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ағдайы бойынша мемлекеттік</w:t>
            </w:r>
            <w:r>
              <w:br/>
            </w:r>
            <w:r>
              <w:rPr>
                <w:rFonts w:ascii="Times New Roman"/>
                <w:b w:val="false"/>
                <w:i w:val="false"/>
                <w:color w:val="000000"/>
                <w:sz w:val="20"/>
              </w:rPr>
              <w:t xml:space="preserve"> әлеуметтік жәрдемақының </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оны тағайындау, төлеу, </w:t>
            </w:r>
            <w:r>
              <w:br/>
            </w:r>
            <w:r>
              <w:rPr>
                <w:rFonts w:ascii="Times New Roman"/>
                <w:b w:val="false"/>
                <w:i w:val="false"/>
                <w:color w:val="000000"/>
                <w:sz w:val="20"/>
              </w:rPr>
              <w:t xml:space="preserve">төлеуді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 (тағайындаудан бас тарту)</w:t>
            </w:r>
            <w:r>
              <w:br/>
            </w:r>
            <w:r>
              <w:rPr>
                <w:rFonts w:ascii="Times New Roman"/>
                <w:b w:val="false"/>
                <w:i w:val="false"/>
                <w:color w:val="000000"/>
                <w:sz w:val="20"/>
              </w:rPr>
              <w:t xml:space="preserve"> туралы шешімді қайта қарау</w:t>
            </w:r>
            <w:r>
              <w:br/>
            </w:r>
            <w:r>
              <w:rPr>
                <w:rFonts w:ascii="Times New Roman"/>
                <w:b w:val="false"/>
                <w:i w:val="false"/>
                <w:color w:val="000000"/>
                <w:sz w:val="20"/>
              </w:rPr>
              <w:t xml:space="preserve"> қағидаларына</w:t>
            </w:r>
            <w:r>
              <w:br/>
            </w:r>
            <w:r>
              <w:rPr>
                <w:rFonts w:ascii="Times New Roman"/>
                <w:b w:val="false"/>
                <w:i w:val="false"/>
                <w:color w:val="000000"/>
                <w:sz w:val="20"/>
              </w:rPr>
              <w:t>8-қосымша</w:t>
            </w:r>
          </w:p>
        </w:tc>
      </w:tr>
    </w:tbl>
    <w:bookmarkStart w:name="z1949" w:id="1112"/>
    <w:p>
      <w:pPr>
        <w:spacing w:after="0"/>
        <w:ind w:left="0"/>
        <w:jc w:val="left"/>
      </w:pPr>
      <w:r>
        <w:rPr>
          <w:rFonts w:ascii="Times New Roman"/>
          <w:b/>
          <w:i w:val="false"/>
          <w:color w:val="000000"/>
        </w:rPr>
        <w:t xml:space="preserve"> "Электрондық үкімет" веб-порталы арқылы асыраушынан айырылу жағдайы бойынша мемлекеттік әлеуметтік жәрдемақы тағайындауға өтініш</w:t>
      </w:r>
    </w:p>
    <w:bookmarkEnd w:id="1112"/>
    <w:bookmarkStart w:name="z1950" w:id="1113"/>
    <w:p>
      <w:pPr>
        <w:spacing w:after="0"/>
        <w:ind w:left="0"/>
        <w:jc w:val="both"/>
      </w:pPr>
      <w:r>
        <w:rPr>
          <w:rFonts w:ascii="Times New Roman"/>
          <w:b w:val="false"/>
          <w:i w:val="false"/>
          <w:color w:val="000000"/>
          <w:sz w:val="28"/>
        </w:rPr>
        <w:t>
      Өтініш иесі туралы мәліметтер (белгілеу қажет):</w:t>
      </w:r>
    </w:p>
    <w:bookmarkEnd w:id="1113"/>
    <w:bookmarkStart w:name="z1951" w:id="1114"/>
    <w:p>
      <w:pPr>
        <w:spacing w:after="0"/>
        <w:ind w:left="0"/>
        <w:jc w:val="both"/>
      </w:pPr>
      <w:r>
        <w:rPr>
          <w:rFonts w:ascii="Times New Roman"/>
          <w:b w:val="false"/>
          <w:i w:val="false"/>
          <w:color w:val="000000"/>
          <w:sz w:val="28"/>
        </w:rPr>
        <w:t>
      Азамат _________________________________________ атынан</w:t>
      </w:r>
    </w:p>
    <w:bookmarkEnd w:id="1114"/>
    <w:bookmarkStart w:name="z1952" w:id="1115"/>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115"/>
    <w:bookmarkStart w:name="z1953" w:id="1116"/>
    <w:p>
      <w:pPr>
        <w:spacing w:after="0"/>
        <w:ind w:left="0"/>
        <w:jc w:val="both"/>
      </w:pPr>
      <w:r>
        <w:rPr>
          <w:rFonts w:ascii="Times New Roman"/>
          <w:b w:val="false"/>
          <w:i w:val="false"/>
          <w:color w:val="000000"/>
          <w:sz w:val="28"/>
        </w:rPr>
        <w:t>
      Қамқоршы (қорғаншы) ________________________________________</w:t>
      </w:r>
    </w:p>
    <w:bookmarkEnd w:id="1116"/>
    <w:bookmarkStart w:name="z1954" w:id="1117"/>
    <w:p>
      <w:pPr>
        <w:spacing w:after="0"/>
        <w:ind w:left="0"/>
        <w:jc w:val="both"/>
      </w:pPr>
      <w:r>
        <w:rPr>
          <w:rFonts w:ascii="Times New Roman"/>
          <w:b w:val="false"/>
          <w:i w:val="false"/>
          <w:color w:val="000000"/>
          <w:sz w:val="28"/>
        </w:rPr>
        <w:t>
      заңды өкілі ________________________________________</w:t>
      </w:r>
    </w:p>
    <w:bookmarkEnd w:id="1117"/>
    <w:bookmarkStart w:name="z1955" w:id="1118"/>
    <w:p>
      <w:pPr>
        <w:spacing w:after="0"/>
        <w:ind w:left="0"/>
        <w:jc w:val="both"/>
      </w:pPr>
      <w:r>
        <w:rPr>
          <w:rFonts w:ascii="Times New Roman"/>
          <w:b w:val="false"/>
          <w:i w:val="false"/>
          <w:color w:val="000000"/>
          <w:sz w:val="28"/>
        </w:rPr>
        <w:t>
      Туған күнi: ______ жылғы "___" ___________________</w:t>
      </w:r>
    </w:p>
    <w:bookmarkEnd w:id="1118"/>
    <w:bookmarkStart w:name="z1956" w:id="1119"/>
    <w:p>
      <w:pPr>
        <w:spacing w:after="0"/>
        <w:ind w:left="0"/>
        <w:jc w:val="both"/>
      </w:pPr>
      <w:r>
        <w:rPr>
          <w:rFonts w:ascii="Times New Roman"/>
          <w:b w:val="false"/>
          <w:i w:val="false"/>
          <w:color w:val="000000"/>
          <w:sz w:val="28"/>
        </w:rPr>
        <w:t>
      Жеке сәйкестендіру нөмірі (ЖСН)______________________________</w:t>
      </w:r>
    </w:p>
    <w:bookmarkEnd w:id="1119"/>
    <w:bookmarkStart w:name="z1957" w:id="1120"/>
    <w:p>
      <w:pPr>
        <w:spacing w:after="0"/>
        <w:ind w:left="0"/>
        <w:jc w:val="both"/>
      </w:pPr>
      <w:r>
        <w:rPr>
          <w:rFonts w:ascii="Times New Roman"/>
          <w:b w:val="false"/>
          <w:i w:val="false"/>
          <w:color w:val="000000"/>
          <w:sz w:val="28"/>
        </w:rPr>
        <w:t>
      Маған асыраушысынан айырылуына байланысты мемлекеттік әлеуметтік жәрдемақы тағайындауды сұраймын.</w:t>
      </w:r>
    </w:p>
    <w:bookmarkEnd w:id="1120"/>
    <w:bookmarkStart w:name="z1958" w:id="1121"/>
    <w:p>
      <w:pPr>
        <w:spacing w:after="0"/>
        <w:ind w:left="0"/>
        <w:jc w:val="both"/>
      </w:pPr>
      <w:r>
        <w:rPr>
          <w:rFonts w:ascii="Times New Roman"/>
          <w:b w:val="false"/>
          <w:i w:val="false"/>
          <w:color w:val="000000"/>
          <w:sz w:val="28"/>
        </w:rPr>
        <w:t>
      Мемлекеттік органдардың растауы:</w:t>
      </w:r>
    </w:p>
    <w:bookmarkEnd w:id="1121"/>
    <w:bookmarkStart w:name="z1959" w:id="1122"/>
    <w:p>
      <w:pPr>
        <w:spacing w:after="0"/>
        <w:ind w:left="0"/>
        <w:jc w:val="both"/>
      </w:pPr>
      <w:r>
        <w:rPr>
          <w:rFonts w:ascii="Times New Roman"/>
          <w:b w:val="false"/>
          <w:i w:val="false"/>
          <w:color w:val="000000"/>
          <w:sz w:val="28"/>
        </w:rPr>
        <w:t>
      Өтініш берушінің деректері:</w:t>
      </w:r>
    </w:p>
    <w:bookmarkEnd w:id="1122"/>
    <w:bookmarkStart w:name="z1960" w:id="1123"/>
    <w:p>
      <w:pPr>
        <w:spacing w:after="0"/>
        <w:ind w:left="0"/>
        <w:jc w:val="both"/>
      </w:pPr>
      <w:r>
        <w:rPr>
          <w:rFonts w:ascii="Times New Roman"/>
          <w:b w:val="false"/>
          <w:i w:val="false"/>
          <w:color w:val="000000"/>
          <w:sz w:val="28"/>
        </w:rPr>
        <w:t>
      Жеке басын куәландыратын құжаттың түрі: ______________________</w:t>
      </w:r>
    </w:p>
    <w:bookmarkEnd w:id="1123"/>
    <w:bookmarkStart w:name="z1961" w:id="1124"/>
    <w:p>
      <w:pPr>
        <w:spacing w:after="0"/>
        <w:ind w:left="0"/>
        <w:jc w:val="both"/>
      </w:pPr>
      <w:r>
        <w:rPr>
          <w:rFonts w:ascii="Times New Roman"/>
          <w:b w:val="false"/>
          <w:i w:val="false"/>
          <w:color w:val="000000"/>
          <w:sz w:val="28"/>
        </w:rPr>
        <w:t>
      Құжаттың сериясы: _____құжаттың нөмірі: __________кім берген: ___</w:t>
      </w:r>
    </w:p>
    <w:bookmarkEnd w:id="1124"/>
    <w:bookmarkStart w:name="z1962" w:id="1125"/>
    <w:p>
      <w:pPr>
        <w:spacing w:after="0"/>
        <w:ind w:left="0"/>
        <w:jc w:val="both"/>
      </w:pPr>
      <w:r>
        <w:rPr>
          <w:rFonts w:ascii="Times New Roman"/>
          <w:b w:val="false"/>
          <w:i w:val="false"/>
          <w:color w:val="000000"/>
          <w:sz w:val="28"/>
        </w:rPr>
        <w:t>
      Берілген күні _______ жылғы "___" ___________________________</w:t>
      </w:r>
    </w:p>
    <w:bookmarkEnd w:id="1125"/>
    <w:bookmarkStart w:name="z1963" w:id="1126"/>
    <w:p>
      <w:pPr>
        <w:spacing w:after="0"/>
        <w:ind w:left="0"/>
        <w:jc w:val="both"/>
      </w:pPr>
      <w:r>
        <w:rPr>
          <w:rFonts w:ascii="Times New Roman"/>
          <w:b w:val="false"/>
          <w:i w:val="false"/>
          <w:color w:val="000000"/>
          <w:sz w:val="28"/>
        </w:rPr>
        <w:t>
      Тұрақты тұратын жерінің мекенжайы:</w:t>
      </w:r>
    </w:p>
    <w:bookmarkEnd w:id="1126"/>
    <w:bookmarkStart w:name="z1964" w:id="1127"/>
    <w:p>
      <w:pPr>
        <w:spacing w:after="0"/>
        <w:ind w:left="0"/>
        <w:jc w:val="both"/>
      </w:pPr>
      <w:r>
        <w:rPr>
          <w:rFonts w:ascii="Times New Roman"/>
          <w:b w:val="false"/>
          <w:i w:val="false"/>
          <w:color w:val="000000"/>
          <w:sz w:val="28"/>
        </w:rPr>
        <w:t>
      Облыс ____________________________________________________ қ</w:t>
      </w:r>
    </w:p>
    <w:bookmarkEnd w:id="1127"/>
    <w:bookmarkStart w:name="z1965" w:id="1128"/>
    <w:p>
      <w:pPr>
        <w:spacing w:after="0"/>
        <w:ind w:left="0"/>
        <w:jc w:val="both"/>
      </w:pPr>
      <w:r>
        <w:rPr>
          <w:rFonts w:ascii="Times New Roman"/>
          <w:b w:val="false"/>
          <w:i w:val="false"/>
          <w:color w:val="000000"/>
          <w:sz w:val="28"/>
        </w:rPr>
        <w:t>
      ала (аудан) ___________________________ ауыл _________________</w:t>
      </w:r>
    </w:p>
    <w:bookmarkEnd w:id="1128"/>
    <w:bookmarkStart w:name="z1966" w:id="1129"/>
    <w:p>
      <w:pPr>
        <w:spacing w:after="0"/>
        <w:ind w:left="0"/>
        <w:jc w:val="both"/>
      </w:pPr>
      <w:r>
        <w:rPr>
          <w:rFonts w:ascii="Times New Roman"/>
          <w:b w:val="false"/>
          <w:i w:val="false"/>
          <w:color w:val="000000"/>
          <w:sz w:val="28"/>
        </w:rPr>
        <w:t>
      көше (шағынаудан) _____________________ үй ___________ пәтер __</w:t>
      </w:r>
    </w:p>
    <w:bookmarkEnd w:id="1129"/>
    <w:bookmarkStart w:name="z1967" w:id="1130"/>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тағайындалатын асырауындағылар туралы мәліметтер:</w:t>
      </w:r>
    </w:p>
    <w:bookmarkEnd w:id="1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Асырауындағы адамның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8" w:id="1131"/>
    <w:p>
      <w:pPr>
        <w:spacing w:after="0"/>
        <w:ind w:left="0"/>
        <w:jc w:val="both"/>
      </w:pPr>
      <w:r>
        <w:rPr>
          <w:rFonts w:ascii="Times New Roman"/>
          <w:b w:val="false"/>
          <w:i w:val="false"/>
          <w:color w:val="000000"/>
          <w:sz w:val="28"/>
        </w:rPr>
        <w:t>
      Банк деректемелері</w:t>
      </w:r>
    </w:p>
    <w:bookmarkEnd w:id="1131"/>
    <w:bookmarkStart w:name="z1969" w:id="1132"/>
    <w:p>
      <w:pPr>
        <w:spacing w:after="0"/>
        <w:ind w:left="0"/>
        <w:jc w:val="both"/>
      </w:pPr>
      <w:r>
        <w:rPr>
          <w:rFonts w:ascii="Times New Roman"/>
          <w:b w:val="false"/>
          <w:i w:val="false"/>
          <w:color w:val="000000"/>
          <w:sz w:val="28"/>
        </w:rPr>
        <w:t>
      Банктің атауы _______________________________________________</w:t>
      </w:r>
    </w:p>
    <w:bookmarkEnd w:id="1132"/>
    <w:bookmarkStart w:name="z1970" w:id="1133"/>
    <w:p>
      <w:pPr>
        <w:spacing w:after="0"/>
        <w:ind w:left="0"/>
        <w:jc w:val="both"/>
      </w:pPr>
      <w:r>
        <w:rPr>
          <w:rFonts w:ascii="Times New Roman"/>
          <w:b w:val="false"/>
          <w:i w:val="false"/>
          <w:color w:val="000000"/>
          <w:sz w:val="28"/>
        </w:rPr>
        <w:t>
      Банк шотының № ____________________________________________</w:t>
      </w:r>
    </w:p>
    <w:bookmarkEnd w:id="1133"/>
    <w:bookmarkStart w:name="z1971" w:id="1134"/>
    <w:p>
      <w:pPr>
        <w:spacing w:after="0"/>
        <w:ind w:left="0"/>
        <w:jc w:val="both"/>
      </w:pPr>
      <w:r>
        <w:rPr>
          <w:rFonts w:ascii="Times New Roman"/>
          <w:b w:val="false"/>
          <w:i w:val="false"/>
          <w:color w:val="000000"/>
          <w:sz w:val="28"/>
        </w:rPr>
        <w:t>
      Шот түрі: ағымдағы ___________________________________________</w:t>
      </w:r>
    </w:p>
    <w:bookmarkEnd w:id="1134"/>
    <w:bookmarkStart w:name="z1972" w:id="1135"/>
    <w:p>
      <w:pPr>
        <w:spacing w:after="0"/>
        <w:ind w:left="0"/>
        <w:jc w:val="both"/>
      </w:pPr>
      <w:r>
        <w:rPr>
          <w:rFonts w:ascii="Times New Roman"/>
          <w:b w:val="false"/>
          <w:i w:val="false"/>
          <w:color w:val="000000"/>
          <w:sz w:val="28"/>
        </w:rPr>
        <w:t>
      Екінші деңгейдегі банктің деректемелері:\</w:t>
      </w:r>
    </w:p>
    <w:bookmarkEnd w:id="1135"/>
    <w:bookmarkStart w:name="z1973" w:id="1136"/>
    <w:p>
      <w:pPr>
        <w:spacing w:after="0"/>
        <w:ind w:left="0"/>
        <w:jc w:val="both"/>
      </w:pPr>
      <w:r>
        <w:rPr>
          <w:rFonts w:ascii="Times New Roman"/>
          <w:b w:val="false"/>
          <w:i w:val="false"/>
          <w:color w:val="000000"/>
          <w:sz w:val="28"/>
        </w:rPr>
        <w:t>
      БСК ___________________________________________</w:t>
      </w:r>
    </w:p>
    <w:bookmarkEnd w:id="1136"/>
    <w:bookmarkStart w:name="z1974" w:id="1137"/>
    <w:p>
      <w:pPr>
        <w:spacing w:after="0"/>
        <w:ind w:left="0"/>
        <w:jc w:val="both"/>
      </w:pPr>
      <w:r>
        <w:rPr>
          <w:rFonts w:ascii="Times New Roman"/>
          <w:b w:val="false"/>
          <w:i w:val="false"/>
          <w:color w:val="000000"/>
          <w:sz w:val="28"/>
        </w:rPr>
        <w:t>
      ЖСК ___________________________________________</w:t>
      </w:r>
    </w:p>
    <w:bookmarkEnd w:id="1137"/>
    <w:bookmarkStart w:name="z1975" w:id="1138"/>
    <w:p>
      <w:pPr>
        <w:spacing w:after="0"/>
        <w:ind w:left="0"/>
        <w:jc w:val="both"/>
      </w:pPr>
      <w:r>
        <w:rPr>
          <w:rFonts w:ascii="Times New Roman"/>
          <w:b w:val="false"/>
          <w:i w:val="false"/>
          <w:color w:val="000000"/>
          <w:sz w:val="28"/>
        </w:rPr>
        <w:t>
      БСН ___________________________________________</w:t>
      </w:r>
    </w:p>
    <w:bookmarkEnd w:id="1138"/>
    <w:bookmarkStart w:name="z1976" w:id="1139"/>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тағайындауға қажетті менің дербес деректерімді Қазақстан Республикасының заңнамасында рұқсат етілетін кез келген тәсілмен жинауға, оның ішінде цифрлық жүйелерде қамтылған, банк құпиясын және заңмен қорғалатын өзге де құпияны құрайтын мәліметтерді, сондай-ақ мемлекеттік қатысуы бар кредиттік бюродан цифрлық жүйелерде сақталатын кредиттер бойынша берешек сомасы, кредиттер бойынша мерзімді (ай сайынғы) төлем, кредиттер бойынша мерзімі өткен және (немесе) қалдық берешек сомасы туралы мәліметтер жинауға және өңдеуге, сақтауға, пайдалануға, тексеруге, өзектендіруге және беруге келісім беремін.</w:t>
      </w:r>
    </w:p>
    <w:bookmarkEnd w:id="1139"/>
    <w:bookmarkStart w:name="z1977" w:id="1140"/>
    <w:p>
      <w:pPr>
        <w:spacing w:after="0"/>
        <w:ind w:left="0"/>
        <w:jc w:val="both"/>
      </w:pPr>
      <w:r>
        <w:rPr>
          <w:rFonts w:ascii="Times New Roman"/>
          <w:b w:val="false"/>
          <w:i w:val="false"/>
          <w:color w:val="000000"/>
          <w:sz w:val="28"/>
        </w:rPr>
        <w:t>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bookmarkEnd w:id="1140"/>
    <w:bookmarkStart w:name="z1978" w:id="1141"/>
    <w:p>
      <w:pPr>
        <w:spacing w:after="0"/>
        <w:ind w:left="0"/>
        <w:jc w:val="both"/>
      </w:pPr>
      <w:r>
        <w:rPr>
          <w:rFonts w:ascii="Times New Roman"/>
          <w:b w:val="false"/>
          <w:i w:val="false"/>
          <w:color w:val="000000"/>
          <w:sz w:val="28"/>
        </w:rPr>
        <w:t>
      Жәрдемақы мөлшерінің өзгеруіне/тоқтауына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bookmarkEnd w:id="1141"/>
    <w:bookmarkStart w:name="z1979" w:id="1142"/>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bookmarkEnd w:id="1142"/>
    <w:bookmarkStart w:name="z1980" w:id="1143"/>
    <w:p>
      <w:pPr>
        <w:spacing w:after="0"/>
        <w:ind w:left="0"/>
        <w:jc w:val="both"/>
      </w:pPr>
      <w:r>
        <w:rPr>
          <w:rFonts w:ascii="Times New Roman"/>
          <w:b w:val="false"/>
          <w:i w:val="false"/>
          <w:color w:val="000000"/>
          <w:sz w:val="28"/>
        </w:rPr>
        <w:t>
      Өтініш берушінің байланыс деректері: Үй телефоны __________ ұялы телефон _______________ Е-mail _____ Өтініш беруші туралы мәліметтерді Қазақстан Республикасының Әділет министрлігі (бұдан әрі – ҚР Әділетмині) растайды __________________ (ҚР Әділетмині ЭЦҚ) Өтініш берушінің банк деректемелерін екінші деңгейлі банктер (бұдан әрі – ЕДБ) растайды _________ (ЕДБ ЭЦҚ-сы) Өтініш берушінің тегі, аты, әкесінің аты (ол болған жағдайда) ЭЦҚ ______________________________ Өтінішке қол қойылған күні және уақыты "___" _________ жылғы ______сағат________минут__________секунд</w:t>
      </w:r>
    </w:p>
    <w:bookmarkEnd w:id="1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мемлекеттік </w:t>
            </w:r>
            <w:r>
              <w:br/>
            </w:r>
            <w:r>
              <w:rPr>
                <w:rFonts w:ascii="Times New Roman"/>
                <w:b w:val="false"/>
                <w:i w:val="false"/>
                <w:color w:val="000000"/>
                <w:sz w:val="20"/>
              </w:rPr>
              <w:t xml:space="preserve">әлеуметтік жәрдемақы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тағайындау, төлеу,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84" w:id="1144"/>
    <w:p>
      <w:pPr>
        <w:spacing w:after="0"/>
        <w:ind w:left="0"/>
        <w:jc w:val="left"/>
      </w:pPr>
      <w:r>
        <w:rPr>
          <w:rFonts w:ascii="Times New Roman"/>
          <w:b/>
          <w:i w:val="false"/>
          <w:color w:val="000000"/>
        </w:rPr>
        <w:t xml:space="preserve"> Асыраушысынан айырылу жағдайы бойынша мемлекеттік әлеуметтік жәрдемақы</w:t>
      </w:r>
    </w:p>
    <w:bookmarkEnd w:id="1144"/>
    <w:bookmarkStart w:name="z1985" w:id="1145"/>
    <w:p>
      <w:pPr>
        <w:spacing w:after="0"/>
        <w:ind w:left="0"/>
        <w:jc w:val="left"/>
      </w:pPr>
      <w:r>
        <w:rPr>
          <w:rFonts w:ascii="Times New Roman"/>
          <w:b/>
          <w:i w:val="false"/>
          <w:color w:val="000000"/>
        </w:rPr>
        <w:t xml:space="preserve"> тағайындау (тағайындаудан бас тарту, тоқтата тұру) туралы № ________ хабарлама</w:t>
      </w:r>
    </w:p>
    <w:bookmarkEnd w:id="1145"/>
    <w:bookmarkStart w:name="z1986" w:id="1146"/>
    <w:p>
      <w:pPr>
        <w:spacing w:after="0"/>
        <w:ind w:left="0"/>
        <w:jc w:val="both"/>
      </w:pPr>
      <w:r>
        <w:rPr>
          <w:rFonts w:ascii="Times New Roman"/>
          <w:b w:val="false"/>
          <w:i w:val="false"/>
          <w:color w:val="000000"/>
          <w:sz w:val="28"/>
        </w:rPr>
        <w:t>
      20__ жылғы "___" ___________</w:t>
      </w:r>
    </w:p>
    <w:bookmarkEnd w:id="1146"/>
    <w:bookmarkStart w:name="z1987" w:id="1147"/>
    <w:p>
      <w:pPr>
        <w:spacing w:after="0"/>
        <w:ind w:left="0"/>
        <w:jc w:val="both"/>
      </w:pPr>
      <w:r>
        <w:rPr>
          <w:rFonts w:ascii="Times New Roman"/>
          <w:b w:val="false"/>
          <w:i w:val="false"/>
          <w:color w:val="000000"/>
          <w:sz w:val="28"/>
        </w:rPr>
        <w:t>
      Азамат _________________________________________________</w:t>
      </w:r>
    </w:p>
    <w:bookmarkEnd w:id="1147"/>
    <w:bookmarkStart w:name="z1988" w:id="1148"/>
    <w:p>
      <w:pPr>
        <w:spacing w:after="0"/>
        <w:ind w:left="0"/>
        <w:jc w:val="both"/>
      </w:pPr>
      <w:r>
        <w:rPr>
          <w:rFonts w:ascii="Times New Roman"/>
          <w:b w:val="false"/>
          <w:i w:val="false"/>
          <w:color w:val="000000"/>
          <w:sz w:val="28"/>
        </w:rPr>
        <w:t>
      (тегі, аты, әкесінің аты (ол болған жағдайда)</w:t>
      </w:r>
    </w:p>
    <w:bookmarkEnd w:id="1148"/>
    <w:bookmarkStart w:name="z1989" w:id="1149"/>
    <w:p>
      <w:pPr>
        <w:spacing w:after="0"/>
        <w:ind w:left="0"/>
        <w:jc w:val="both"/>
      </w:pPr>
      <w:r>
        <w:rPr>
          <w:rFonts w:ascii="Times New Roman"/>
          <w:b w:val="false"/>
          <w:i w:val="false"/>
          <w:color w:val="000000"/>
          <w:sz w:val="28"/>
        </w:rPr>
        <w:t>
      Туған күні ____ жылғы "___" ____________</w:t>
      </w:r>
    </w:p>
    <w:bookmarkEnd w:id="1149"/>
    <w:bookmarkStart w:name="z1990" w:id="1150"/>
    <w:p>
      <w:pPr>
        <w:spacing w:after="0"/>
        <w:ind w:left="0"/>
        <w:jc w:val="both"/>
      </w:pPr>
      <w:r>
        <w:rPr>
          <w:rFonts w:ascii="Times New Roman"/>
          <w:b w:val="false"/>
          <w:i w:val="false"/>
          <w:color w:val="000000"/>
          <w:sz w:val="28"/>
        </w:rPr>
        <w:t>
      Зейнетақы мен жәрдемақы тағайындау жөніндегі уәкілетті органның 20__</w:t>
      </w:r>
    </w:p>
    <w:bookmarkEnd w:id="1150"/>
    <w:bookmarkStart w:name="z1991" w:id="1151"/>
    <w:p>
      <w:pPr>
        <w:spacing w:after="0"/>
        <w:ind w:left="0"/>
        <w:jc w:val="both"/>
      </w:pPr>
      <w:r>
        <w:rPr>
          <w:rFonts w:ascii="Times New Roman"/>
          <w:b w:val="false"/>
          <w:i w:val="false"/>
          <w:color w:val="000000"/>
          <w:sz w:val="28"/>
        </w:rPr>
        <w:t>
      жылғы "___" _________ № _______ шешімімен Сізге</w:t>
      </w:r>
    </w:p>
    <w:bookmarkEnd w:id="1151"/>
    <w:bookmarkStart w:name="z1992" w:id="1152"/>
    <w:p>
      <w:pPr>
        <w:spacing w:after="0"/>
        <w:ind w:left="0"/>
        <w:jc w:val="both"/>
      </w:pPr>
      <w:r>
        <w:rPr>
          <w:rFonts w:ascii="Times New Roman"/>
          <w:b w:val="false"/>
          <w:i w:val="false"/>
          <w:color w:val="000000"/>
          <w:sz w:val="28"/>
        </w:rPr>
        <w:t>
      __________________________теңге мөлшерінде бекітілді</w:t>
      </w:r>
    </w:p>
    <w:bookmarkEnd w:id="1152"/>
    <w:bookmarkStart w:name="z1993" w:id="1153"/>
    <w:p>
      <w:pPr>
        <w:spacing w:after="0"/>
        <w:ind w:left="0"/>
        <w:jc w:val="both"/>
      </w:pPr>
      <w:r>
        <w:rPr>
          <w:rFonts w:ascii="Times New Roman"/>
          <w:b w:val="false"/>
          <w:i w:val="false"/>
          <w:color w:val="000000"/>
          <w:sz w:val="28"/>
        </w:rPr>
        <w:t>
      (төлем түрі) сомасы жазбаша))</w:t>
      </w:r>
    </w:p>
    <w:bookmarkEnd w:id="1153"/>
    <w:bookmarkStart w:name="z1994" w:id="1154"/>
    <w:p>
      <w:pPr>
        <w:spacing w:after="0"/>
        <w:ind w:left="0"/>
        <w:jc w:val="both"/>
      </w:pPr>
      <w:r>
        <w:rPr>
          <w:rFonts w:ascii="Times New Roman"/>
          <w:b w:val="false"/>
          <w:i w:val="false"/>
          <w:color w:val="000000"/>
          <w:sz w:val="28"/>
        </w:rPr>
        <w:t>
      Тағайындаудан бас тартылды немесе тоқтатыла тұрады _______________________________</w:t>
      </w:r>
    </w:p>
    <w:bookmarkEnd w:id="1154"/>
    <w:bookmarkStart w:name="z1995" w:id="1155"/>
    <w:p>
      <w:pPr>
        <w:spacing w:after="0"/>
        <w:ind w:left="0"/>
        <w:jc w:val="both"/>
      </w:pPr>
      <w:r>
        <w:rPr>
          <w:rFonts w:ascii="Times New Roman"/>
          <w:b w:val="false"/>
          <w:i w:val="false"/>
          <w:color w:val="000000"/>
          <w:sz w:val="28"/>
        </w:rPr>
        <w:t>
      негіздеме (себебі көрсетілсін)</w:t>
      </w:r>
    </w:p>
    <w:bookmarkEnd w:id="1155"/>
    <w:bookmarkStart w:name="z1996" w:id="1156"/>
    <w:p>
      <w:pPr>
        <w:spacing w:after="0"/>
        <w:ind w:left="0"/>
        <w:jc w:val="both"/>
      </w:pPr>
      <w:r>
        <w:rPr>
          <w:rFonts w:ascii="Times New Roman"/>
          <w:b w:val="false"/>
          <w:i w:val="false"/>
          <w:color w:val="000000"/>
          <w:sz w:val="28"/>
        </w:rPr>
        <w:t>
      Төлем күні туралы қосымша sms-хабарлама жіберілетін болады.</w:t>
      </w:r>
    </w:p>
    <w:bookmarkEnd w:id="1156"/>
    <w:bookmarkStart w:name="z1997" w:id="1157"/>
    <w:p>
      <w:pPr>
        <w:spacing w:after="0"/>
        <w:ind w:left="0"/>
        <w:jc w:val="both"/>
      </w:pPr>
      <w:r>
        <w:rPr>
          <w:rFonts w:ascii="Times New Roman"/>
          <w:b w:val="false"/>
          <w:i w:val="false"/>
          <w:color w:val="000000"/>
          <w:sz w:val="28"/>
        </w:rPr>
        <w:t>
      Хабарлама жауапты адамның ЭЦҚ-сымен куәландырылды</w:t>
      </w:r>
    </w:p>
    <w:bookmarkEnd w:id="1157"/>
    <w:bookmarkStart w:name="z1998" w:id="1158"/>
    <w:p>
      <w:pPr>
        <w:spacing w:after="0"/>
        <w:ind w:left="0"/>
        <w:jc w:val="both"/>
      </w:pPr>
      <w:r>
        <w:rPr>
          <w:rFonts w:ascii="Times New Roman"/>
          <w:b w:val="false"/>
          <w:i w:val="false"/>
          <w:color w:val="000000"/>
          <w:sz w:val="28"/>
        </w:rPr>
        <w:t>
      ________________________________________________________________</w:t>
      </w:r>
    </w:p>
    <w:bookmarkEnd w:id="1158"/>
    <w:bookmarkStart w:name="z1999" w:id="1159"/>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bookmarkEnd w:id="11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 мемлекеттік</w:t>
            </w:r>
            <w:r>
              <w:br/>
            </w:r>
            <w:r>
              <w:rPr>
                <w:rFonts w:ascii="Times New Roman"/>
                <w:b w:val="false"/>
                <w:i w:val="false"/>
                <w:color w:val="000000"/>
                <w:sz w:val="20"/>
              </w:rPr>
              <w:t>жәрдемақыны тағайындау,</w:t>
            </w:r>
            <w:r>
              <w:br/>
            </w:r>
            <w:r>
              <w:rPr>
                <w:rFonts w:ascii="Times New Roman"/>
                <w:b w:val="false"/>
                <w:i w:val="false"/>
                <w:color w:val="000000"/>
                <w:sz w:val="20"/>
              </w:rPr>
              <w:t xml:space="preserve">оны төлеуді жүзеге асыру, </w:t>
            </w:r>
            <w:r>
              <w:br/>
            </w:r>
            <w:r>
              <w:rPr>
                <w:rFonts w:ascii="Times New Roman"/>
                <w:b w:val="false"/>
                <w:i w:val="false"/>
                <w:color w:val="000000"/>
                <w:sz w:val="20"/>
              </w:rPr>
              <w:t xml:space="preserve">тоқтата тұру, қайта бастау және </w:t>
            </w:r>
            <w:r>
              <w:br/>
            </w:r>
            <w:r>
              <w:rPr>
                <w:rFonts w:ascii="Times New Roman"/>
                <w:b w:val="false"/>
                <w:i w:val="false"/>
                <w:color w:val="000000"/>
                <w:sz w:val="20"/>
              </w:rPr>
              <w:t xml:space="preserve">тоқтату қағидаларына </w:t>
            </w:r>
            <w:r>
              <w:br/>
            </w:r>
            <w:r>
              <w:rPr>
                <w:rFonts w:ascii="Times New Roman"/>
                <w:b w:val="false"/>
                <w:i w:val="false"/>
                <w:color w:val="000000"/>
                <w:sz w:val="20"/>
              </w:rPr>
              <w:t>3-1-қосымша</w:t>
            </w:r>
          </w:p>
        </w:tc>
      </w:tr>
    </w:tbl>
    <w:bookmarkStart w:name="z2002" w:id="1160"/>
    <w:p>
      <w:pPr>
        <w:spacing w:after="0"/>
        <w:ind w:left="0"/>
        <w:jc w:val="left"/>
      </w:pPr>
      <w:r>
        <w:rPr>
          <w:rFonts w:ascii="Times New Roman"/>
          <w:b/>
          <w:i w:val="false"/>
          <w:color w:val="000000"/>
        </w:rPr>
        <w:t xml:space="preserve"> Мемлекеттік көрсетілетін қызметті көрсету процесін тоқтата тұру туралы хабарлама</w:t>
      </w:r>
    </w:p>
    <w:bookmarkEnd w:id="1160"/>
    <w:bookmarkStart w:name="z2003" w:id="116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18-2-бабының</w:t>
      </w:r>
      <w:r>
        <w:rPr>
          <w:rFonts w:ascii="Times New Roman"/>
          <w:b w:val="false"/>
          <w:i w:val="false"/>
          <w:color w:val="000000"/>
          <w:sz w:val="28"/>
        </w:rPr>
        <w:t xml:space="preserve"> 1-тармағына сәйкес, халықты әлеуметтік қорғау жөніндегі жергілікті атқарушы орган, астананың, республикалық маңызы бар қалалардың, аудандардың және облыстық маңызы бар қалалардың (мекенжайын көрсету) "Азаматтарға арналған үкімет" Мемлекеттік корпорациясы мемлекеттік қызмет көрсету процесін тоқтатады (қажеттісінің астын сызу керек): </w:t>
      </w:r>
    </w:p>
    <w:bookmarkEnd w:id="1161"/>
    <w:bookmarkStart w:name="z2004" w:id="1162"/>
    <w:p>
      <w:pPr>
        <w:spacing w:after="0"/>
        <w:ind w:left="0"/>
        <w:jc w:val="both"/>
      </w:pPr>
      <w:r>
        <w:rPr>
          <w:rFonts w:ascii="Times New Roman"/>
          <w:b w:val="false"/>
          <w:i w:val="false"/>
          <w:color w:val="000000"/>
          <w:sz w:val="28"/>
        </w:rPr>
        <w:t>
      1. өтініште және (немесе) ұсынылған құжаттарда қателер немесе дәлсіздіктер анықталған жағдайда;</w:t>
      </w:r>
    </w:p>
    <w:bookmarkEnd w:id="1162"/>
    <w:bookmarkStart w:name="z2005" w:id="1163"/>
    <w:p>
      <w:pPr>
        <w:spacing w:after="0"/>
        <w:ind w:left="0"/>
        <w:jc w:val="both"/>
      </w:pPr>
      <w:r>
        <w:rPr>
          <w:rFonts w:ascii="Times New Roman"/>
          <w:b w:val="false"/>
          <w:i w:val="false"/>
          <w:color w:val="000000"/>
          <w:sz w:val="28"/>
        </w:rPr>
        <w:t>
      2. олардың нысан мен мазмұн бойынша талаптарға сәйкес келмеуі;</w:t>
      </w:r>
    </w:p>
    <w:bookmarkEnd w:id="1163"/>
    <w:bookmarkStart w:name="z2006" w:id="1164"/>
    <w:p>
      <w:pPr>
        <w:spacing w:after="0"/>
        <w:ind w:left="0"/>
        <w:jc w:val="both"/>
      </w:pPr>
      <w:r>
        <w:rPr>
          <w:rFonts w:ascii="Times New Roman"/>
          <w:b w:val="false"/>
          <w:i w:val="false"/>
          <w:color w:val="000000"/>
          <w:sz w:val="28"/>
        </w:rPr>
        <w:t>
      3. қызмет алушының мемлекеттік қызмет көрсету тәртібін айқындайтын заңға тәуелді нормативтік құқықтық актіде көзделген тізбеге сәйкес толық құжаттар топтамасын ұсынбауы, атап айтқанда:</w:t>
      </w:r>
    </w:p>
    <w:bookmarkEnd w:id="1164"/>
    <w:bookmarkStart w:name="z2007" w:id="1165"/>
    <w:p>
      <w:pPr>
        <w:spacing w:after="0"/>
        <w:ind w:left="0"/>
        <w:jc w:val="both"/>
      </w:pPr>
      <w:r>
        <w:rPr>
          <w:rFonts w:ascii="Times New Roman"/>
          <w:b w:val="false"/>
          <w:i w:val="false"/>
          <w:color w:val="000000"/>
          <w:sz w:val="28"/>
        </w:rPr>
        <w:t>
      4. ________________________________________;</w:t>
      </w:r>
    </w:p>
    <w:bookmarkEnd w:id="1165"/>
    <w:bookmarkStart w:name="z2008" w:id="1166"/>
    <w:p>
      <w:pPr>
        <w:spacing w:after="0"/>
        <w:ind w:left="0"/>
        <w:jc w:val="both"/>
      </w:pPr>
      <w:r>
        <w:rPr>
          <w:rFonts w:ascii="Times New Roman"/>
          <w:b w:val="false"/>
          <w:i w:val="false"/>
          <w:color w:val="000000"/>
          <w:sz w:val="28"/>
        </w:rPr>
        <w:t>
      5. _______________________________________;</w:t>
      </w:r>
    </w:p>
    <w:bookmarkEnd w:id="1166"/>
    <w:bookmarkStart w:name="z2009" w:id="1167"/>
    <w:p>
      <w:pPr>
        <w:spacing w:after="0"/>
        <w:ind w:left="0"/>
        <w:jc w:val="both"/>
      </w:pPr>
      <w:r>
        <w:rPr>
          <w:rFonts w:ascii="Times New Roman"/>
          <w:b w:val="false"/>
          <w:i w:val="false"/>
          <w:color w:val="000000"/>
          <w:sz w:val="28"/>
        </w:rPr>
        <w:t>
      6. Осыған байланысты Сізге анықталған кемшіліктерді осы хабарламаны алған күннен бастап 3(үш) жұмыс күні ішінде жойып, құжаттарды қайта ұсыну қажет.</w:t>
      </w:r>
    </w:p>
    <w:bookmarkEnd w:id="1167"/>
    <w:bookmarkStart w:name="z2010" w:id="1168"/>
    <w:p>
      <w:pPr>
        <w:spacing w:after="0"/>
        <w:ind w:left="0"/>
        <w:jc w:val="both"/>
      </w:pPr>
      <w:r>
        <w:rPr>
          <w:rFonts w:ascii="Times New Roman"/>
          <w:b w:val="false"/>
          <w:i w:val="false"/>
          <w:color w:val="000000"/>
          <w:sz w:val="28"/>
        </w:rPr>
        <w:t>
      7. Осы хабарлама екі данада жасалды, әр тарапқа бір-бірден.</w:t>
      </w:r>
    </w:p>
    <w:bookmarkEnd w:id="1168"/>
    <w:bookmarkStart w:name="z2011" w:id="1169"/>
    <w:p>
      <w:pPr>
        <w:spacing w:after="0"/>
        <w:ind w:left="0"/>
        <w:jc w:val="both"/>
      </w:pPr>
      <w:r>
        <w:rPr>
          <w:rFonts w:ascii="Times New Roman"/>
          <w:b w:val="false"/>
          <w:i w:val="false"/>
          <w:color w:val="000000"/>
          <w:sz w:val="28"/>
        </w:rPr>
        <w:t>
      Осы хабарлама екі данада жасалды, әр тарапқа бір-бірден.</w:t>
      </w:r>
    </w:p>
    <w:bookmarkEnd w:id="1169"/>
    <w:bookmarkStart w:name="z2012" w:id="1170"/>
    <w:p>
      <w:pPr>
        <w:spacing w:after="0"/>
        <w:ind w:left="0"/>
        <w:jc w:val="both"/>
      </w:pPr>
      <w:r>
        <w:rPr>
          <w:rFonts w:ascii="Times New Roman"/>
          <w:b w:val="false"/>
          <w:i w:val="false"/>
          <w:color w:val="000000"/>
          <w:sz w:val="28"/>
        </w:rPr>
        <w:t>
      __________________________________________________________________________</w:t>
      </w:r>
    </w:p>
    <w:bookmarkEnd w:id="1170"/>
    <w:bookmarkStart w:name="z2013" w:id="1171"/>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bookmarkEnd w:id="1171"/>
    <w:bookmarkStart w:name="z2014" w:id="1172"/>
    <w:p>
      <w:pPr>
        <w:spacing w:after="0"/>
        <w:ind w:left="0"/>
        <w:jc w:val="both"/>
      </w:pPr>
      <w:r>
        <w:rPr>
          <w:rFonts w:ascii="Times New Roman"/>
          <w:b w:val="false"/>
          <w:i w:val="false"/>
          <w:color w:val="000000"/>
          <w:sz w:val="28"/>
        </w:rPr>
        <w:t>
      Орындаушы: _______________________________________________</w:t>
      </w:r>
    </w:p>
    <w:bookmarkEnd w:id="1172"/>
    <w:bookmarkStart w:name="z2015" w:id="1173"/>
    <w:p>
      <w:pPr>
        <w:spacing w:after="0"/>
        <w:ind w:left="0"/>
        <w:jc w:val="both"/>
      </w:pPr>
      <w:r>
        <w:rPr>
          <w:rFonts w:ascii="Times New Roman"/>
          <w:b w:val="false"/>
          <w:i w:val="false"/>
          <w:color w:val="000000"/>
          <w:sz w:val="28"/>
        </w:rPr>
        <w:t>
      Тегі, аты, әкесінің аты (ол болған жағдайда)</w:t>
      </w:r>
    </w:p>
    <w:bookmarkEnd w:id="1173"/>
    <w:bookmarkStart w:name="z2016" w:id="1174"/>
    <w:p>
      <w:pPr>
        <w:spacing w:after="0"/>
        <w:ind w:left="0"/>
        <w:jc w:val="both"/>
      </w:pPr>
      <w:r>
        <w:rPr>
          <w:rFonts w:ascii="Times New Roman"/>
          <w:b w:val="false"/>
          <w:i w:val="false"/>
          <w:color w:val="000000"/>
          <w:sz w:val="28"/>
        </w:rPr>
        <w:t>
      Телефон: __________________________________________________</w:t>
      </w:r>
    </w:p>
    <w:bookmarkEnd w:id="1174"/>
    <w:bookmarkStart w:name="z2017" w:id="1175"/>
    <w:p>
      <w:pPr>
        <w:spacing w:after="0"/>
        <w:ind w:left="0"/>
        <w:jc w:val="both"/>
      </w:pPr>
      <w:r>
        <w:rPr>
          <w:rFonts w:ascii="Times New Roman"/>
          <w:b w:val="false"/>
          <w:i w:val="false"/>
          <w:color w:val="000000"/>
          <w:sz w:val="28"/>
        </w:rPr>
        <w:t>
      Алдым: ___________________________________________________</w:t>
      </w:r>
    </w:p>
    <w:bookmarkEnd w:id="1175"/>
    <w:bookmarkStart w:name="z2018" w:id="1176"/>
    <w:p>
      <w:pPr>
        <w:spacing w:after="0"/>
        <w:ind w:left="0"/>
        <w:jc w:val="both"/>
      </w:pPr>
      <w:r>
        <w:rPr>
          <w:rFonts w:ascii="Times New Roman"/>
          <w:b w:val="false"/>
          <w:i w:val="false"/>
          <w:color w:val="000000"/>
          <w:sz w:val="28"/>
        </w:rPr>
        <w:t>
      Қызмет алушының тегі, аты, әкесінің аты (ол болған жағдайда) қолы</w:t>
      </w:r>
    </w:p>
    <w:bookmarkEnd w:id="1176"/>
    <w:bookmarkStart w:name="z2019" w:id="1177"/>
    <w:p>
      <w:pPr>
        <w:spacing w:after="0"/>
        <w:ind w:left="0"/>
        <w:jc w:val="both"/>
      </w:pPr>
      <w:r>
        <w:rPr>
          <w:rFonts w:ascii="Times New Roman"/>
          <w:b w:val="false"/>
          <w:i w:val="false"/>
          <w:color w:val="000000"/>
          <w:sz w:val="28"/>
        </w:rPr>
        <w:t>
      "____" _________ 20 жыл</w:t>
      </w:r>
    </w:p>
    <w:bookmarkEnd w:id="11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